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14:paraId="18AF7FFA" w14:textId="5F3B61F3" w:rsidR="0034128A" w:rsidRPr="00DF1EEA" w:rsidRDefault="0034128A" w:rsidP="00DF1EEA">
      <w:pPr>
        <w:pStyle w:val="AIUrgentActionTopHeading"/>
        <w:tabs>
          <w:tab w:val="clear" w:pos="567"/>
        </w:tabs>
        <w:spacing w:line="240" w:lineRule="auto"/>
        <w:rPr>
          <w:rFonts w:cs="Arial"/>
          <w:sz w:val="80"/>
          <w:szCs w:val="80"/>
        </w:rPr>
      </w:pPr>
      <w:r w:rsidRPr="00DF1EEA">
        <w:rPr>
          <w:rFonts w:cs="Arial"/>
          <w:sz w:val="80"/>
          <w:szCs w:val="80"/>
          <w:highlight w:val="yellow"/>
        </w:rPr>
        <w:t>URGENT ACTION</w:t>
      </w:r>
    </w:p>
    <w:p w14:paraId="76BC4611" w14:textId="77777777" w:rsidR="005D2C37" w:rsidRPr="00DF1EEA" w:rsidRDefault="005D2C37" w:rsidP="00DF1EEA">
      <w:pPr>
        <w:pStyle w:val="Default"/>
        <w:ind w:left="-283"/>
        <w:rPr>
          <w:b/>
          <w:sz w:val="28"/>
          <w:szCs w:val="28"/>
        </w:rPr>
      </w:pPr>
    </w:p>
    <w:p w14:paraId="36DF2A3E" w14:textId="0DD21F73" w:rsidR="004B12A9" w:rsidRPr="00DF1EEA" w:rsidRDefault="00ED0885" w:rsidP="00DF1EEA">
      <w:pPr>
        <w:spacing w:after="0" w:line="240" w:lineRule="auto"/>
        <w:rPr>
          <w:rFonts w:ascii="Arial" w:hAnsi="Arial" w:cs="Arial"/>
          <w:b/>
          <w:sz w:val="36"/>
          <w:szCs w:val="36"/>
          <w:lang w:eastAsia="es-MX"/>
        </w:rPr>
      </w:pPr>
      <w:r w:rsidRPr="00DF1EEA">
        <w:rPr>
          <w:rFonts w:ascii="Arial" w:hAnsi="Arial" w:cs="Arial"/>
          <w:b/>
          <w:sz w:val="36"/>
          <w:szCs w:val="36"/>
          <w:lang w:eastAsia="es-MX"/>
        </w:rPr>
        <w:t>JOURNALIST</w:t>
      </w:r>
      <w:r w:rsidR="009F1F5E" w:rsidRPr="00DF1EEA">
        <w:rPr>
          <w:rFonts w:ascii="Arial" w:hAnsi="Arial" w:cs="Arial"/>
          <w:b/>
          <w:sz w:val="36"/>
          <w:szCs w:val="36"/>
          <w:lang w:eastAsia="es-MX"/>
        </w:rPr>
        <w:t xml:space="preserve"> RELEASED ON BAIL</w:t>
      </w:r>
    </w:p>
    <w:p w14:paraId="677C339D" w14:textId="3367320C" w:rsidR="00582748" w:rsidRPr="00DF1EEA" w:rsidRDefault="00ED0885" w:rsidP="00DF1EEA">
      <w:pPr>
        <w:spacing w:after="0" w:line="240" w:lineRule="auto"/>
        <w:rPr>
          <w:rFonts w:ascii="Arial" w:hAnsi="Arial" w:cs="Arial"/>
          <w:b/>
          <w:sz w:val="22"/>
          <w:szCs w:val="22"/>
          <w:lang w:eastAsia="es-MX"/>
        </w:rPr>
      </w:pPr>
      <w:r w:rsidRPr="00DF1EEA">
        <w:rPr>
          <w:rFonts w:ascii="Arial" w:hAnsi="Arial" w:cs="Arial"/>
          <w:b/>
          <w:sz w:val="22"/>
          <w:szCs w:val="22"/>
          <w:lang w:eastAsia="es-MX"/>
        </w:rPr>
        <w:t>Journalist</w:t>
      </w:r>
      <w:r w:rsidR="00582748" w:rsidRPr="00DF1EEA">
        <w:rPr>
          <w:rFonts w:ascii="Arial" w:hAnsi="Arial" w:cs="Arial"/>
          <w:b/>
          <w:sz w:val="22"/>
          <w:szCs w:val="22"/>
          <w:lang w:eastAsia="es-MX"/>
        </w:rPr>
        <w:t xml:space="preserve"> Agba </w:t>
      </w:r>
      <w:proofErr w:type="spellStart"/>
      <w:r w:rsidR="00582748" w:rsidRPr="00DF1EEA">
        <w:rPr>
          <w:rFonts w:ascii="Arial" w:hAnsi="Arial" w:cs="Arial"/>
          <w:b/>
          <w:sz w:val="22"/>
          <w:szCs w:val="22"/>
          <w:lang w:eastAsia="es-MX"/>
        </w:rPr>
        <w:t>Jalingo</w:t>
      </w:r>
      <w:proofErr w:type="spellEnd"/>
      <w:r w:rsidR="00582748" w:rsidRPr="00DF1EEA">
        <w:rPr>
          <w:rFonts w:ascii="Arial" w:hAnsi="Arial" w:cs="Arial"/>
          <w:b/>
          <w:sz w:val="22"/>
          <w:szCs w:val="22"/>
          <w:lang w:eastAsia="es-MX"/>
        </w:rPr>
        <w:t xml:space="preserve"> has been released on bail from Calabar Prison, Cross River state, southern Nigeria. However, Agba </w:t>
      </w:r>
      <w:proofErr w:type="spellStart"/>
      <w:r w:rsidR="00582748" w:rsidRPr="00DF1EEA">
        <w:rPr>
          <w:rFonts w:ascii="Arial" w:hAnsi="Arial" w:cs="Arial"/>
          <w:b/>
          <w:sz w:val="22"/>
          <w:szCs w:val="22"/>
          <w:lang w:eastAsia="es-MX"/>
        </w:rPr>
        <w:t>Jalingo</w:t>
      </w:r>
      <w:proofErr w:type="spellEnd"/>
      <w:r w:rsidR="00582748" w:rsidRPr="00DF1EEA">
        <w:rPr>
          <w:rFonts w:ascii="Arial" w:hAnsi="Arial" w:cs="Arial"/>
          <w:b/>
          <w:sz w:val="22"/>
          <w:szCs w:val="22"/>
          <w:lang w:eastAsia="es-MX"/>
        </w:rPr>
        <w:t xml:space="preserve"> and human rights defenders Omoyele Sowore and Olawale Adebayo Bakare continue to face trumped-up charges of treason because they demanded government accountability. </w:t>
      </w:r>
      <w:r w:rsidR="00CE609E" w:rsidRPr="00DF1EEA">
        <w:rPr>
          <w:rFonts w:ascii="Arial" w:hAnsi="Arial" w:cs="Arial"/>
          <w:b/>
          <w:sz w:val="22"/>
          <w:szCs w:val="22"/>
          <w:lang w:eastAsia="es-MX"/>
        </w:rPr>
        <w:t>T</w:t>
      </w:r>
      <w:r w:rsidR="00802C03" w:rsidRPr="00DF1EEA">
        <w:rPr>
          <w:rFonts w:ascii="Arial" w:hAnsi="Arial" w:cs="Arial"/>
          <w:b/>
          <w:sz w:val="22"/>
          <w:szCs w:val="22"/>
          <w:lang w:eastAsia="es-MX"/>
        </w:rPr>
        <w:t>hey face a life sentence</w:t>
      </w:r>
      <w:r w:rsidR="00CE609E" w:rsidRPr="00DF1EEA">
        <w:rPr>
          <w:rFonts w:ascii="Arial" w:hAnsi="Arial" w:cs="Arial"/>
          <w:b/>
          <w:sz w:val="22"/>
          <w:szCs w:val="22"/>
          <w:lang w:eastAsia="es-MX"/>
        </w:rPr>
        <w:t xml:space="preserve"> if they are found guilty of these charges</w:t>
      </w:r>
      <w:r w:rsidR="00802C03" w:rsidRPr="00DF1EEA">
        <w:rPr>
          <w:rFonts w:ascii="Arial" w:hAnsi="Arial" w:cs="Arial"/>
          <w:b/>
          <w:sz w:val="22"/>
          <w:szCs w:val="22"/>
          <w:lang w:eastAsia="es-MX"/>
        </w:rPr>
        <w:t xml:space="preserve">. </w:t>
      </w:r>
      <w:r w:rsidR="00582748" w:rsidRPr="00DF1EEA">
        <w:rPr>
          <w:rFonts w:ascii="Arial" w:hAnsi="Arial" w:cs="Arial"/>
          <w:b/>
          <w:sz w:val="22"/>
          <w:szCs w:val="22"/>
          <w:lang w:eastAsia="es-MX"/>
        </w:rPr>
        <w:t xml:space="preserve">All charges against the </w:t>
      </w:r>
      <w:r w:rsidRPr="00DF1EEA">
        <w:rPr>
          <w:rFonts w:ascii="Arial" w:hAnsi="Arial" w:cs="Arial"/>
          <w:b/>
          <w:sz w:val="22"/>
          <w:szCs w:val="22"/>
          <w:lang w:eastAsia="es-MX"/>
        </w:rPr>
        <w:t xml:space="preserve">journalist and </w:t>
      </w:r>
      <w:r w:rsidR="00582748" w:rsidRPr="00DF1EEA">
        <w:rPr>
          <w:rFonts w:ascii="Arial" w:hAnsi="Arial" w:cs="Arial"/>
          <w:b/>
          <w:sz w:val="22"/>
          <w:szCs w:val="22"/>
          <w:lang w:eastAsia="es-MX"/>
        </w:rPr>
        <w:t>human rights defenders must be</w:t>
      </w:r>
      <w:r w:rsidR="00802C03" w:rsidRPr="00DF1EEA">
        <w:rPr>
          <w:rFonts w:ascii="Arial" w:hAnsi="Arial" w:cs="Arial"/>
          <w:b/>
          <w:sz w:val="22"/>
          <w:szCs w:val="22"/>
          <w:lang w:eastAsia="es-MX"/>
        </w:rPr>
        <w:t xml:space="preserve"> immediately and unconditionally</w:t>
      </w:r>
      <w:r w:rsidR="00582748" w:rsidRPr="00DF1EEA">
        <w:rPr>
          <w:rFonts w:ascii="Arial" w:hAnsi="Arial" w:cs="Arial"/>
          <w:b/>
          <w:sz w:val="22"/>
          <w:szCs w:val="22"/>
          <w:lang w:eastAsia="es-MX"/>
        </w:rPr>
        <w:t xml:space="preserve"> dropped.</w:t>
      </w:r>
    </w:p>
    <w:p w14:paraId="4CB958E9" w14:textId="1FA4A6A5" w:rsidR="00EF0AB9" w:rsidRPr="00DF1EEA" w:rsidRDefault="00EF0AB9" w:rsidP="00DF1EEA">
      <w:pPr>
        <w:spacing w:after="0" w:line="240" w:lineRule="auto"/>
        <w:rPr>
          <w:rFonts w:ascii="Arial" w:hAnsi="Arial" w:cs="Arial"/>
          <w:b/>
          <w:sz w:val="24"/>
          <w:lang w:eastAsia="es-MX"/>
        </w:rPr>
      </w:pPr>
    </w:p>
    <w:p w14:paraId="4DB7A290" w14:textId="77777777" w:rsidR="00DF1EEA" w:rsidRPr="0007751F" w:rsidRDefault="00DF1EEA" w:rsidP="00DF1EEA">
      <w:pPr>
        <w:spacing w:line="240" w:lineRule="auto"/>
        <w:rPr>
          <w:rFonts w:ascii="Arial" w:hAnsi="Arial" w:cs="Arial"/>
          <w:b/>
          <w:sz w:val="20"/>
          <w:szCs w:val="20"/>
        </w:rPr>
      </w:pPr>
      <w:r w:rsidRPr="0007751F">
        <w:rPr>
          <w:rFonts w:ascii="Arial" w:hAnsi="Arial" w:cs="Arial"/>
          <w:b/>
          <w:sz w:val="20"/>
          <w:szCs w:val="20"/>
        </w:rPr>
        <w:t xml:space="preserve">TAKE ACTION: </w:t>
      </w:r>
    </w:p>
    <w:p w14:paraId="18E447C8" w14:textId="77777777" w:rsidR="00DF1EEA" w:rsidRPr="004D1533" w:rsidRDefault="00DF1EEA" w:rsidP="00DF1EEA">
      <w:pPr>
        <w:pStyle w:val="NormalWeb"/>
        <w:numPr>
          <w:ilvl w:val="0"/>
          <w:numId w:val="23"/>
        </w:numPr>
        <w:spacing w:before="0" w:beforeAutospacing="0" w:after="0" w:afterAutospacing="0"/>
        <w:ind w:left="360"/>
        <w:textAlignment w:val="baseline"/>
        <w:rPr>
          <w:rFonts w:ascii="Arial" w:hAnsi="Arial" w:cs="Arial"/>
          <w:color w:val="000000"/>
          <w:sz w:val="20"/>
          <w:szCs w:val="20"/>
        </w:rPr>
      </w:pPr>
      <w:r w:rsidRPr="004D1533">
        <w:rPr>
          <w:rFonts w:ascii="Arial" w:hAnsi="Arial" w:cs="Arial"/>
          <w:color w:val="000000"/>
          <w:sz w:val="20"/>
          <w:szCs w:val="20"/>
        </w:rPr>
        <w:t>Write a letter in your own words or using the sample below as a guide to one or both government officials listed. You can also email, fax, call or Tweet them.</w:t>
      </w:r>
    </w:p>
    <w:p w14:paraId="08A2727D" w14:textId="5D6412CD" w:rsidR="00DF1EEA" w:rsidRPr="004D1533" w:rsidRDefault="00DF1EEA" w:rsidP="00DF1EEA">
      <w:pPr>
        <w:pStyle w:val="NormalWeb"/>
        <w:numPr>
          <w:ilvl w:val="0"/>
          <w:numId w:val="23"/>
        </w:numPr>
        <w:spacing w:before="0" w:beforeAutospacing="0" w:after="0" w:afterAutospacing="0"/>
        <w:ind w:left="360"/>
        <w:textAlignment w:val="baseline"/>
        <w:rPr>
          <w:rFonts w:ascii="Arial" w:hAnsi="Arial" w:cs="Arial"/>
          <w:color w:val="000000"/>
          <w:sz w:val="20"/>
          <w:szCs w:val="20"/>
        </w:rPr>
      </w:pPr>
      <w:hyperlink r:id="rId11" w:history="1">
        <w:r w:rsidRPr="004D1533">
          <w:rPr>
            <w:rStyle w:val="Hyperlink"/>
            <w:rFonts w:ascii="Arial" w:eastAsiaTheme="majorEastAsia" w:hAnsi="Arial" w:cs="Arial"/>
            <w:sz w:val="20"/>
            <w:szCs w:val="20"/>
          </w:rPr>
          <w:t>Click here</w:t>
        </w:r>
      </w:hyperlink>
      <w:r w:rsidRPr="004D1533">
        <w:rPr>
          <w:rFonts w:ascii="Arial" w:hAnsi="Arial" w:cs="Arial"/>
          <w:color w:val="000000"/>
          <w:sz w:val="20"/>
          <w:szCs w:val="20"/>
        </w:rPr>
        <w:t xml:space="preserve"> to let us know the actions you took on </w:t>
      </w:r>
      <w:r w:rsidRPr="004D1533">
        <w:rPr>
          <w:rFonts w:ascii="Arial" w:hAnsi="Arial" w:cs="Arial"/>
          <w:b/>
          <w:i/>
          <w:iCs/>
          <w:color w:val="000000"/>
          <w:sz w:val="20"/>
          <w:szCs w:val="20"/>
        </w:rPr>
        <w:t xml:space="preserve">Urgent Action </w:t>
      </w:r>
      <w:r>
        <w:rPr>
          <w:rFonts w:ascii="Arial" w:hAnsi="Arial" w:cs="Arial"/>
          <w:b/>
          <w:i/>
          <w:iCs/>
          <w:color w:val="000000"/>
          <w:sz w:val="20"/>
          <w:szCs w:val="20"/>
        </w:rPr>
        <w:t>164.19</w:t>
      </w:r>
      <w:r w:rsidRPr="004D1533">
        <w:rPr>
          <w:rFonts w:ascii="Arial" w:hAnsi="Arial" w:cs="Arial"/>
          <w:i/>
          <w:iCs/>
          <w:color w:val="000000"/>
          <w:sz w:val="20"/>
          <w:szCs w:val="20"/>
        </w:rPr>
        <w:t xml:space="preserve">. </w:t>
      </w:r>
      <w:r w:rsidRPr="004D1533">
        <w:rPr>
          <w:rFonts w:ascii="Arial" w:hAnsi="Arial" w:cs="Arial"/>
          <w:color w:val="000000"/>
          <w:sz w:val="20"/>
          <w:szCs w:val="20"/>
        </w:rPr>
        <w:t xml:space="preserve">It’s important to report because we share the total number with the officials we are trying to persuade and the people we are trying to help. </w:t>
      </w:r>
    </w:p>
    <w:p w14:paraId="040CC7A0" w14:textId="77777777" w:rsidR="00802C03" w:rsidRPr="00DF1EEA" w:rsidRDefault="00802C03" w:rsidP="00DF1EEA">
      <w:pPr>
        <w:spacing w:after="0" w:line="240" w:lineRule="auto"/>
        <w:ind w:left="-283"/>
        <w:rPr>
          <w:rFonts w:ascii="Arial" w:hAnsi="Arial" w:cs="Arial"/>
          <w:b/>
          <w:color w:val="FF0000"/>
          <w:sz w:val="22"/>
          <w:lang w:eastAsia="es-MX"/>
        </w:rPr>
      </w:pPr>
    </w:p>
    <w:p w14:paraId="75BA6BD3" w14:textId="77777777" w:rsidR="00DF1EEA" w:rsidRDefault="00DF1EEA" w:rsidP="00DF1EEA">
      <w:pPr>
        <w:spacing w:after="0" w:line="240" w:lineRule="auto"/>
        <w:rPr>
          <w:rFonts w:ascii="Arial" w:hAnsi="Arial" w:cs="Arial"/>
          <w:b/>
          <w:bCs/>
          <w:iCs/>
          <w:szCs w:val="18"/>
        </w:rPr>
        <w:sectPr w:rsidR="00DF1EEA" w:rsidSect="00DF1EEA">
          <w:headerReference w:type="default" r:id="rId12"/>
          <w:footerReference w:type="default" r:id="rId13"/>
          <w:headerReference w:type="first" r:id="rId14"/>
          <w:footnotePr>
            <w:pos w:val="beneathText"/>
          </w:footnotePr>
          <w:endnotePr>
            <w:numFmt w:val="decimal"/>
          </w:endnotePr>
          <w:type w:val="continuous"/>
          <w:pgSz w:w="12240" w:h="15840" w:code="1"/>
          <w:pgMar w:top="720" w:right="720" w:bottom="1800" w:left="720" w:header="709" w:footer="567" w:gutter="0"/>
          <w:cols w:space="360"/>
          <w:docGrid w:linePitch="360" w:charSpace="32320"/>
        </w:sectPr>
      </w:pPr>
    </w:p>
    <w:p w14:paraId="18AE588A" w14:textId="75812020" w:rsidR="00DF1EEA" w:rsidRPr="00DF1EEA" w:rsidRDefault="00964654" w:rsidP="00DF1EEA">
      <w:pPr>
        <w:spacing w:after="0" w:line="240" w:lineRule="auto"/>
        <w:rPr>
          <w:rFonts w:ascii="Arial" w:hAnsi="Arial" w:cs="Arial"/>
          <w:b/>
          <w:bCs/>
          <w:iCs/>
          <w:szCs w:val="18"/>
        </w:rPr>
      </w:pPr>
      <w:r w:rsidRPr="00DF1EEA">
        <w:rPr>
          <w:rFonts w:ascii="Arial" w:hAnsi="Arial" w:cs="Arial"/>
          <w:b/>
          <w:bCs/>
          <w:iCs/>
          <w:szCs w:val="18"/>
        </w:rPr>
        <w:t>Muhammadu Buhari</w:t>
      </w:r>
    </w:p>
    <w:p w14:paraId="1CF7F790" w14:textId="592C6F15" w:rsidR="00964654" w:rsidRPr="00DF1EEA" w:rsidRDefault="00964654" w:rsidP="00DF1EEA">
      <w:pPr>
        <w:spacing w:after="0" w:line="240" w:lineRule="auto"/>
        <w:rPr>
          <w:rFonts w:ascii="Arial" w:hAnsi="Arial" w:cs="Arial"/>
          <w:iCs/>
          <w:szCs w:val="18"/>
        </w:rPr>
      </w:pPr>
      <w:r w:rsidRPr="00DF1EEA">
        <w:rPr>
          <w:rFonts w:ascii="Arial" w:hAnsi="Arial" w:cs="Arial"/>
          <w:iCs/>
          <w:szCs w:val="18"/>
        </w:rPr>
        <w:t>Nigerian Presidential</w:t>
      </w:r>
      <w:r w:rsidR="009F1F5E" w:rsidRPr="00DF1EEA">
        <w:rPr>
          <w:rFonts w:ascii="Arial" w:hAnsi="Arial" w:cs="Arial"/>
          <w:iCs/>
          <w:szCs w:val="18"/>
        </w:rPr>
        <w:t xml:space="preserve"> </w:t>
      </w:r>
      <w:r w:rsidRPr="00DF1EEA">
        <w:rPr>
          <w:rFonts w:ascii="Arial" w:hAnsi="Arial" w:cs="Arial"/>
          <w:iCs/>
          <w:szCs w:val="18"/>
        </w:rPr>
        <w:t xml:space="preserve">Complex </w:t>
      </w:r>
    </w:p>
    <w:p w14:paraId="6FE10256" w14:textId="68E191ED" w:rsidR="00964654" w:rsidRPr="00DF1EEA" w:rsidRDefault="00964654" w:rsidP="00DF1EEA">
      <w:pPr>
        <w:spacing w:after="0" w:line="240" w:lineRule="auto"/>
        <w:rPr>
          <w:rFonts w:ascii="Arial" w:hAnsi="Arial" w:cs="Arial"/>
          <w:iCs/>
          <w:szCs w:val="18"/>
        </w:rPr>
      </w:pPr>
      <w:proofErr w:type="spellStart"/>
      <w:r w:rsidRPr="00DF1EEA">
        <w:rPr>
          <w:rFonts w:ascii="Arial" w:hAnsi="Arial" w:cs="Arial"/>
          <w:iCs/>
          <w:szCs w:val="18"/>
        </w:rPr>
        <w:t>Aso</w:t>
      </w:r>
      <w:proofErr w:type="spellEnd"/>
      <w:r w:rsidRPr="00DF1EEA">
        <w:rPr>
          <w:rFonts w:ascii="Arial" w:hAnsi="Arial" w:cs="Arial"/>
          <w:iCs/>
          <w:szCs w:val="18"/>
        </w:rPr>
        <w:t xml:space="preserve"> Rock Presidential</w:t>
      </w:r>
      <w:r w:rsidR="00EF0AB9" w:rsidRPr="00DF1EEA">
        <w:rPr>
          <w:rFonts w:ascii="Arial" w:hAnsi="Arial" w:cs="Arial"/>
          <w:iCs/>
          <w:szCs w:val="18"/>
        </w:rPr>
        <w:t xml:space="preserve"> </w:t>
      </w:r>
      <w:r w:rsidRPr="00DF1EEA">
        <w:rPr>
          <w:rFonts w:ascii="Arial" w:hAnsi="Arial" w:cs="Arial"/>
          <w:iCs/>
          <w:szCs w:val="18"/>
        </w:rPr>
        <w:t>Villa</w:t>
      </w:r>
    </w:p>
    <w:p w14:paraId="262391D5" w14:textId="30C50011" w:rsidR="00964654" w:rsidRPr="00DF1EEA" w:rsidRDefault="00964654" w:rsidP="00DF1EEA">
      <w:pPr>
        <w:spacing w:after="0" w:line="240" w:lineRule="auto"/>
        <w:rPr>
          <w:rFonts w:ascii="Arial" w:hAnsi="Arial" w:cs="Arial"/>
          <w:iCs/>
          <w:szCs w:val="18"/>
        </w:rPr>
      </w:pPr>
      <w:r w:rsidRPr="00DF1EEA">
        <w:rPr>
          <w:rFonts w:ascii="Arial" w:hAnsi="Arial" w:cs="Arial"/>
          <w:iCs/>
          <w:szCs w:val="18"/>
        </w:rPr>
        <w:t>Federal Capital Territory</w:t>
      </w:r>
    </w:p>
    <w:p w14:paraId="3D9E6422" w14:textId="5F27B838" w:rsidR="00964654" w:rsidRPr="00DF1EEA" w:rsidRDefault="00964654" w:rsidP="00DF1EEA">
      <w:pPr>
        <w:spacing w:after="0" w:line="240" w:lineRule="auto"/>
        <w:rPr>
          <w:rFonts w:ascii="Arial" w:hAnsi="Arial" w:cs="Arial"/>
          <w:iCs/>
          <w:szCs w:val="18"/>
        </w:rPr>
      </w:pPr>
      <w:r w:rsidRPr="00DF1EEA">
        <w:rPr>
          <w:rFonts w:ascii="Arial" w:hAnsi="Arial" w:cs="Arial"/>
          <w:iCs/>
          <w:szCs w:val="18"/>
        </w:rPr>
        <w:t>Abuja</w:t>
      </w:r>
    </w:p>
    <w:p w14:paraId="00743855" w14:textId="5406DE61" w:rsidR="00964654" w:rsidRDefault="00964654" w:rsidP="00DF1EEA">
      <w:pPr>
        <w:spacing w:after="0" w:line="240" w:lineRule="auto"/>
        <w:rPr>
          <w:rFonts w:ascii="Arial" w:hAnsi="Arial" w:cs="Arial"/>
          <w:iCs/>
          <w:szCs w:val="18"/>
        </w:rPr>
      </w:pPr>
      <w:r w:rsidRPr="00DF1EEA">
        <w:rPr>
          <w:rFonts w:ascii="Arial" w:hAnsi="Arial" w:cs="Arial"/>
          <w:iCs/>
          <w:szCs w:val="18"/>
        </w:rPr>
        <w:t>Nigeria</w:t>
      </w:r>
    </w:p>
    <w:p w14:paraId="268E1BBC" w14:textId="34CAD5BD" w:rsidR="00DF1EEA" w:rsidRDefault="00DF1EEA" w:rsidP="00DF1EEA">
      <w:pPr>
        <w:spacing w:after="0" w:line="240" w:lineRule="auto"/>
        <w:rPr>
          <w:rFonts w:ascii="Arial" w:hAnsi="Arial" w:cs="Arial"/>
          <w:iCs/>
          <w:szCs w:val="18"/>
        </w:rPr>
      </w:pPr>
    </w:p>
    <w:p w14:paraId="74FB5D04" w14:textId="77777777" w:rsidR="00DF1EEA" w:rsidRDefault="00DF1EEA" w:rsidP="00C03EE1">
      <w:pPr>
        <w:pStyle w:val="PlainText"/>
        <w:rPr>
          <w:rFonts w:ascii="Arial" w:hAnsi="Arial" w:cs="Arial"/>
          <w:b/>
          <w:bCs/>
          <w:sz w:val="18"/>
          <w:szCs w:val="18"/>
        </w:rPr>
      </w:pPr>
    </w:p>
    <w:p w14:paraId="435BBE28" w14:textId="77777777" w:rsidR="00DF1EEA" w:rsidRDefault="00DF1EEA" w:rsidP="00C03EE1">
      <w:pPr>
        <w:pStyle w:val="PlainText"/>
        <w:rPr>
          <w:rFonts w:ascii="Arial" w:hAnsi="Arial" w:cs="Arial"/>
          <w:b/>
          <w:bCs/>
          <w:sz w:val="18"/>
          <w:szCs w:val="18"/>
        </w:rPr>
      </w:pPr>
    </w:p>
    <w:p w14:paraId="18A349E7" w14:textId="6A2C5F95" w:rsidR="00DF1EEA" w:rsidRPr="00DF1EEA" w:rsidRDefault="00DF1EEA" w:rsidP="00C03EE1">
      <w:pPr>
        <w:pStyle w:val="PlainText"/>
        <w:rPr>
          <w:rFonts w:ascii="Arial" w:hAnsi="Arial" w:cs="Arial"/>
          <w:b/>
          <w:bCs/>
          <w:sz w:val="18"/>
          <w:szCs w:val="18"/>
        </w:rPr>
      </w:pPr>
      <w:r w:rsidRPr="00DF1EEA">
        <w:rPr>
          <w:rFonts w:ascii="Arial" w:hAnsi="Arial" w:cs="Arial"/>
          <w:b/>
          <w:bCs/>
          <w:sz w:val="18"/>
          <w:szCs w:val="18"/>
        </w:rPr>
        <w:t xml:space="preserve">Ambassador Sylvanus </w:t>
      </w:r>
      <w:proofErr w:type="spellStart"/>
      <w:r w:rsidRPr="00DF1EEA">
        <w:rPr>
          <w:rFonts w:ascii="Arial" w:hAnsi="Arial" w:cs="Arial"/>
          <w:b/>
          <w:bCs/>
          <w:sz w:val="18"/>
          <w:szCs w:val="18"/>
        </w:rPr>
        <w:t>Adiewere</w:t>
      </w:r>
      <w:proofErr w:type="spellEnd"/>
      <w:r w:rsidRPr="00DF1EEA">
        <w:rPr>
          <w:rFonts w:ascii="Arial" w:hAnsi="Arial" w:cs="Arial"/>
          <w:b/>
          <w:bCs/>
          <w:sz w:val="18"/>
          <w:szCs w:val="18"/>
        </w:rPr>
        <w:t xml:space="preserve"> </w:t>
      </w:r>
      <w:proofErr w:type="spellStart"/>
      <w:r w:rsidRPr="00DF1EEA">
        <w:rPr>
          <w:rFonts w:ascii="Arial" w:hAnsi="Arial" w:cs="Arial"/>
          <w:b/>
          <w:bCs/>
          <w:sz w:val="18"/>
          <w:szCs w:val="18"/>
        </w:rPr>
        <w:t>Nsofor</w:t>
      </w:r>
      <w:proofErr w:type="spellEnd"/>
    </w:p>
    <w:p w14:paraId="4B56DDA9" w14:textId="77777777" w:rsidR="00DF1EEA" w:rsidRPr="00DF1EEA" w:rsidRDefault="00DF1EEA" w:rsidP="00C03EE1">
      <w:pPr>
        <w:pStyle w:val="PlainText"/>
        <w:rPr>
          <w:rFonts w:ascii="Arial" w:hAnsi="Arial" w:cs="Arial"/>
          <w:sz w:val="18"/>
          <w:szCs w:val="18"/>
        </w:rPr>
      </w:pPr>
      <w:r w:rsidRPr="00DF1EEA">
        <w:rPr>
          <w:rFonts w:ascii="Arial" w:hAnsi="Arial" w:cs="Arial"/>
          <w:sz w:val="18"/>
          <w:szCs w:val="18"/>
        </w:rPr>
        <w:t>Embassy of the Federal Republic of Nigeria</w:t>
      </w:r>
    </w:p>
    <w:p w14:paraId="5E8285D1" w14:textId="77777777" w:rsidR="00DF1EEA" w:rsidRPr="00DF1EEA" w:rsidRDefault="00DF1EEA" w:rsidP="00C03EE1">
      <w:pPr>
        <w:pStyle w:val="PlainText"/>
        <w:rPr>
          <w:rFonts w:ascii="Arial" w:hAnsi="Arial" w:cs="Arial"/>
          <w:sz w:val="18"/>
          <w:szCs w:val="18"/>
        </w:rPr>
      </w:pPr>
      <w:r w:rsidRPr="00DF1EEA">
        <w:rPr>
          <w:rFonts w:ascii="Arial" w:hAnsi="Arial" w:cs="Arial"/>
          <w:sz w:val="18"/>
          <w:szCs w:val="18"/>
        </w:rPr>
        <w:t>3519 International Court, NW Washington, DC 20008</w:t>
      </w:r>
    </w:p>
    <w:p w14:paraId="50549291" w14:textId="77777777" w:rsidR="00DF1EEA" w:rsidRPr="00DF1EEA" w:rsidRDefault="00DF1EEA" w:rsidP="00C03EE1">
      <w:pPr>
        <w:pStyle w:val="PlainText"/>
        <w:rPr>
          <w:rFonts w:ascii="Arial" w:hAnsi="Arial" w:cs="Arial"/>
          <w:sz w:val="18"/>
          <w:szCs w:val="18"/>
        </w:rPr>
      </w:pPr>
      <w:r w:rsidRPr="00DF1EEA">
        <w:rPr>
          <w:rFonts w:ascii="Arial" w:hAnsi="Arial" w:cs="Arial"/>
          <w:sz w:val="18"/>
          <w:szCs w:val="18"/>
        </w:rPr>
        <w:t>Tel: 202 800 7201 I Fax: 202 775 1385</w:t>
      </w:r>
    </w:p>
    <w:p w14:paraId="4176B004" w14:textId="2AB024C2" w:rsidR="00DF1EEA" w:rsidRDefault="00DF1EEA" w:rsidP="00C03EE1">
      <w:pPr>
        <w:pStyle w:val="PlainText"/>
        <w:rPr>
          <w:rFonts w:ascii="Arial" w:hAnsi="Arial" w:cs="Arial"/>
          <w:sz w:val="18"/>
          <w:szCs w:val="18"/>
        </w:rPr>
      </w:pPr>
      <w:r w:rsidRPr="00DF1EEA">
        <w:rPr>
          <w:rFonts w:ascii="Arial" w:hAnsi="Arial" w:cs="Arial"/>
          <w:sz w:val="18"/>
          <w:szCs w:val="18"/>
        </w:rPr>
        <w:t xml:space="preserve">Email: </w:t>
      </w:r>
      <w:hyperlink r:id="rId15" w:history="1">
        <w:r w:rsidRPr="00C51AFE">
          <w:rPr>
            <w:rStyle w:val="Hyperlink"/>
            <w:rFonts w:ascii="Arial" w:hAnsi="Arial" w:cs="Arial"/>
            <w:sz w:val="18"/>
            <w:szCs w:val="18"/>
          </w:rPr>
          <w:t>info@nigeriaembassyusa.org</w:t>
        </w:r>
      </w:hyperlink>
    </w:p>
    <w:p w14:paraId="5787B73D" w14:textId="18E2F60E" w:rsidR="00DF1EEA" w:rsidRPr="00DF1EEA" w:rsidRDefault="00DF1EEA" w:rsidP="00C03EE1">
      <w:pPr>
        <w:pStyle w:val="PlainText"/>
        <w:rPr>
          <w:rFonts w:ascii="Arial" w:hAnsi="Arial" w:cs="Arial"/>
          <w:sz w:val="18"/>
          <w:szCs w:val="18"/>
        </w:rPr>
      </w:pPr>
      <w:hyperlink r:id="rId16" w:history="1">
        <w:r w:rsidRPr="00C51AFE">
          <w:rPr>
            <w:rStyle w:val="Hyperlink"/>
            <w:rFonts w:ascii="Arial" w:hAnsi="Arial" w:cs="Arial"/>
            <w:sz w:val="18"/>
            <w:szCs w:val="18"/>
          </w:rPr>
          <w:t>ambassadornsofor@nigeriaembassyusa.org</w:t>
        </w:r>
      </w:hyperlink>
      <w:r>
        <w:rPr>
          <w:rFonts w:ascii="Arial" w:hAnsi="Arial" w:cs="Arial"/>
          <w:sz w:val="18"/>
          <w:szCs w:val="18"/>
        </w:rPr>
        <w:t xml:space="preserve"> </w:t>
      </w:r>
    </w:p>
    <w:p w14:paraId="0C8D94F3" w14:textId="47ED8893" w:rsidR="00DF1EEA" w:rsidRPr="00DF1EEA" w:rsidRDefault="00DF1EEA" w:rsidP="00C03EE1">
      <w:pPr>
        <w:pStyle w:val="PlainText"/>
        <w:rPr>
          <w:rFonts w:ascii="Arial" w:hAnsi="Arial" w:cs="Arial"/>
          <w:sz w:val="18"/>
          <w:szCs w:val="18"/>
        </w:rPr>
      </w:pPr>
      <w:r w:rsidRPr="00DF1EEA">
        <w:rPr>
          <w:rFonts w:ascii="Arial" w:hAnsi="Arial" w:cs="Arial"/>
          <w:sz w:val="18"/>
          <w:szCs w:val="18"/>
        </w:rPr>
        <w:t xml:space="preserve">Contact Form: </w:t>
      </w:r>
      <w:hyperlink r:id="rId17" w:history="1">
        <w:r w:rsidRPr="00C51AFE">
          <w:rPr>
            <w:rStyle w:val="Hyperlink"/>
            <w:rFonts w:ascii="Arial" w:hAnsi="Arial" w:cs="Arial"/>
            <w:sz w:val="18"/>
            <w:szCs w:val="18"/>
          </w:rPr>
          <w:t>https://bit.ly/2N9Hp6f</w:t>
        </w:r>
      </w:hyperlink>
      <w:r>
        <w:rPr>
          <w:rFonts w:ascii="Arial" w:hAnsi="Arial" w:cs="Arial"/>
          <w:sz w:val="18"/>
          <w:szCs w:val="18"/>
        </w:rPr>
        <w:t xml:space="preserve"> </w:t>
      </w:r>
    </w:p>
    <w:p w14:paraId="2E97F66F" w14:textId="2FDABC93" w:rsidR="00DF1EEA" w:rsidRPr="00DF1EEA" w:rsidRDefault="00DF1EEA" w:rsidP="00C03EE1">
      <w:pPr>
        <w:pStyle w:val="PlainText"/>
        <w:rPr>
          <w:rFonts w:ascii="Arial" w:hAnsi="Arial" w:cs="Arial"/>
          <w:sz w:val="18"/>
          <w:szCs w:val="18"/>
        </w:rPr>
      </w:pPr>
      <w:r w:rsidRPr="00DF1EEA">
        <w:rPr>
          <w:rFonts w:ascii="Arial" w:hAnsi="Arial" w:cs="Arial"/>
          <w:sz w:val="18"/>
          <w:szCs w:val="18"/>
        </w:rPr>
        <w:t xml:space="preserve">Twitter: </w:t>
      </w:r>
      <w:hyperlink r:id="rId18" w:history="1">
        <w:r w:rsidRPr="00DF1EEA">
          <w:rPr>
            <w:rStyle w:val="Hyperlink"/>
            <w:rFonts w:ascii="Arial" w:hAnsi="Arial" w:cs="Arial"/>
            <w:sz w:val="18"/>
            <w:szCs w:val="18"/>
          </w:rPr>
          <w:t>@</w:t>
        </w:r>
        <w:proofErr w:type="spellStart"/>
        <w:r w:rsidRPr="00DF1EEA">
          <w:rPr>
            <w:rStyle w:val="Hyperlink"/>
            <w:rFonts w:ascii="Arial" w:hAnsi="Arial" w:cs="Arial"/>
            <w:sz w:val="18"/>
            <w:szCs w:val="18"/>
          </w:rPr>
          <w:t>NigerianEmbassy</w:t>
        </w:r>
        <w:proofErr w:type="spellEnd"/>
      </w:hyperlink>
    </w:p>
    <w:p w14:paraId="6476705A" w14:textId="1C30761C" w:rsidR="00DF1EEA" w:rsidRPr="00DF1EEA" w:rsidRDefault="00DF1EEA" w:rsidP="00DF1EEA">
      <w:pPr>
        <w:pStyle w:val="PlainText"/>
        <w:rPr>
          <w:rFonts w:ascii="Courier New" w:hAnsi="Courier New" w:cs="Courier New"/>
        </w:rPr>
      </w:pPr>
      <w:r w:rsidRPr="00DF1EEA">
        <w:rPr>
          <w:rFonts w:ascii="Arial" w:hAnsi="Arial" w:cs="Arial"/>
          <w:sz w:val="18"/>
          <w:szCs w:val="18"/>
        </w:rPr>
        <w:t>Salutation: Dear Ambassador</w:t>
      </w:r>
    </w:p>
    <w:p w14:paraId="7DFD9A45" w14:textId="77777777" w:rsidR="00DF1EEA" w:rsidRDefault="00DF1EEA" w:rsidP="00DF1EEA">
      <w:pPr>
        <w:spacing w:after="0" w:line="240" w:lineRule="auto"/>
        <w:ind w:left="-283"/>
        <w:rPr>
          <w:rFonts w:ascii="Arial" w:hAnsi="Arial" w:cs="Arial"/>
          <w:iCs/>
          <w:sz w:val="20"/>
          <w:szCs w:val="20"/>
        </w:rPr>
        <w:sectPr w:rsidR="00DF1EEA" w:rsidSect="00DF1EEA">
          <w:footnotePr>
            <w:pos w:val="beneathText"/>
          </w:footnotePr>
          <w:endnotePr>
            <w:numFmt w:val="decimal"/>
          </w:endnotePr>
          <w:type w:val="continuous"/>
          <w:pgSz w:w="12240" w:h="15840" w:code="1"/>
          <w:pgMar w:top="720" w:right="720" w:bottom="1800" w:left="720" w:header="709" w:footer="567" w:gutter="0"/>
          <w:cols w:num="2" w:space="360"/>
          <w:docGrid w:linePitch="360" w:charSpace="32320"/>
        </w:sectPr>
      </w:pPr>
    </w:p>
    <w:p w14:paraId="2B9E5094" w14:textId="77777777" w:rsidR="00964654" w:rsidRPr="00DF1EEA" w:rsidRDefault="00964654" w:rsidP="00DF1EEA">
      <w:pPr>
        <w:spacing w:after="0" w:line="240" w:lineRule="auto"/>
        <w:rPr>
          <w:rFonts w:ascii="Arial" w:hAnsi="Arial" w:cs="Arial"/>
          <w:iCs/>
          <w:sz w:val="20"/>
          <w:szCs w:val="20"/>
        </w:rPr>
      </w:pPr>
      <w:r w:rsidRPr="00DF1EEA">
        <w:rPr>
          <w:rFonts w:ascii="Arial" w:hAnsi="Arial" w:cs="Arial"/>
          <w:iCs/>
          <w:sz w:val="20"/>
          <w:szCs w:val="20"/>
        </w:rPr>
        <w:t>Dear Sir,</w:t>
      </w:r>
    </w:p>
    <w:p w14:paraId="7385F88A" w14:textId="77777777" w:rsidR="00964654" w:rsidRPr="00DF1EEA" w:rsidRDefault="00964654" w:rsidP="00DF1EEA">
      <w:pPr>
        <w:spacing w:after="0" w:line="240" w:lineRule="auto"/>
        <w:ind w:left="-283"/>
        <w:rPr>
          <w:rFonts w:ascii="Arial" w:hAnsi="Arial" w:cs="Arial"/>
          <w:iCs/>
          <w:sz w:val="20"/>
          <w:szCs w:val="20"/>
        </w:rPr>
      </w:pPr>
    </w:p>
    <w:p w14:paraId="759CBE94" w14:textId="74D15161" w:rsidR="00964654" w:rsidRPr="00DF1EEA" w:rsidRDefault="00964654" w:rsidP="00DF1EEA">
      <w:pPr>
        <w:spacing w:after="0" w:line="240" w:lineRule="auto"/>
        <w:jc w:val="both"/>
        <w:rPr>
          <w:rFonts w:ascii="Arial" w:hAnsi="Arial" w:cs="Arial"/>
          <w:iCs/>
          <w:sz w:val="20"/>
          <w:szCs w:val="20"/>
        </w:rPr>
      </w:pPr>
      <w:r w:rsidRPr="00DF1EEA">
        <w:rPr>
          <w:rFonts w:ascii="Arial" w:hAnsi="Arial" w:cs="Arial"/>
          <w:iCs/>
          <w:sz w:val="20"/>
          <w:szCs w:val="20"/>
        </w:rPr>
        <w:t xml:space="preserve">I write to express my concern for </w:t>
      </w:r>
      <w:r w:rsidR="006C169B" w:rsidRPr="00DF1EEA">
        <w:rPr>
          <w:rFonts w:ascii="Arial" w:hAnsi="Arial" w:cs="Arial"/>
          <w:iCs/>
          <w:sz w:val="20"/>
          <w:szCs w:val="20"/>
        </w:rPr>
        <w:t xml:space="preserve">Agba </w:t>
      </w:r>
      <w:proofErr w:type="spellStart"/>
      <w:r w:rsidR="006C169B" w:rsidRPr="00DF1EEA">
        <w:rPr>
          <w:rFonts w:ascii="Arial" w:hAnsi="Arial" w:cs="Arial"/>
          <w:iCs/>
          <w:sz w:val="20"/>
          <w:szCs w:val="20"/>
        </w:rPr>
        <w:t>Jalingo</w:t>
      </w:r>
      <w:proofErr w:type="spellEnd"/>
      <w:r w:rsidR="006C169B" w:rsidRPr="00DF1EEA">
        <w:rPr>
          <w:rFonts w:ascii="Arial" w:hAnsi="Arial" w:cs="Arial"/>
          <w:iCs/>
          <w:sz w:val="20"/>
          <w:szCs w:val="20"/>
        </w:rPr>
        <w:t xml:space="preserve">, Olawale Adebayo Bakare and </w:t>
      </w:r>
      <w:r w:rsidR="00802C03" w:rsidRPr="00DF1EEA">
        <w:rPr>
          <w:rFonts w:ascii="Arial" w:hAnsi="Arial" w:cs="Arial"/>
          <w:iCs/>
          <w:sz w:val="20"/>
          <w:szCs w:val="20"/>
        </w:rPr>
        <w:t>Omoyele Sowore</w:t>
      </w:r>
      <w:r w:rsidRPr="00DF1EEA">
        <w:rPr>
          <w:rFonts w:ascii="Arial" w:hAnsi="Arial" w:cs="Arial"/>
          <w:iCs/>
          <w:sz w:val="20"/>
          <w:szCs w:val="20"/>
        </w:rPr>
        <w:t xml:space="preserve">, who are currently </w:t>
      </w:r>
      <w:r w:rsidR="00467E64" w:rsidRPr="00DF1EEA">
        <w:rPr>
          <w:rFonts w:ascii="Arial" w:hAnsi="Arial" w:cs="Arial"/>
          <w:iCs/>
          <w:sz w:val="20"/>
          <w:szCs w:val="20"/>
        </w:rPr>
        <w:t>facing charges in Nigeria</w:t>
      </w:r>
      <w:r w:rsidRPr="00DF1EEA">
        <w:rPr>
          <w:rFonts w:ascii="Arial" w:hAnsi="Arial" w:cs="Arial"/>
          <w:iCs/>
          <w:sz w:val="20"/>
          <w:szCs w:val="20"/>
        </w:rPr>
        <w:t>.</w:t>
      </w:r>
    </w:p>
    <w:p w14:paraId="19482057" w14:textId="77777777" w:rsidR="00964654" w:rsidRPr="00DF1EEA" w:rsidRDefault="00964654" w:rsidP="00DF1EEA">
      <w:pPr>
        <w:spacing w:after="0" w:line="240" w:lineRule="auto"/>
        <w:ind w:left="-283"/>
        <w:jc w:val="both"/>
        <w:rPr>
          <w:rFonts w:ascii="Arial" w:hAnsi="Arial" w:cs="Arial"/>
          <w:iCs/>
          <w:sz w:val="20"/>
          <w:szCs w:val="20"/>
        </w:rPr>
      </w:pPr>
    </w:p>
    <w:p w14:paraId="139A4BB9" w14:textId="4895ED42" w:rsidR="00F13AC2" w:rsidRPr="00DF1EEA" w:rsidRDefault="00B20B09" w:rsidP="00DF1EEA">
      <w:pPr>
        <w:spacing w:after="0" w:line="240" w:lineRule="auto"/>
        <w:jc w:val="both"/>
        <w:rPr>
          <w:rFonts w:ascii="Arial" w:hAnsi="Arial" w:cs="Arial"/>
          <w:iCs/>
          <w:sz w:val="20"/>
          <w:szCs w:val="20"/>
        </w:rPr>
      </w:pPr>
      <w:r w:rsidRPr="00DF1EEA">
        <w:rPr>
          <w:rFonts w:ascii="Arial" w:hAnsi="Arial" w:cs="Arial"/>
          <w:iCs/>
          <w:sz w:val="20"/>
          <w:szCs w:val="20"/>
        </w:rPr>
        <w:t xml:space="preserve">I am aware that </w:t>
      </w:r>
      <w:r w:rsidR="00F13AC2" w:rsidRPr="00DF1EEA">
        <w:rPr>
          <w:rFonts w:ascii="Arial" w:hAnsi="Arial" w:cs="Arial"/>
          <w:iCs/>
          <w:sz w:val="20"/>
          <w:szCs w:val="20"/>
        </w:rPr>
        <w:t>the</w:t>
      </w:r>
      <w:r w:rsidR="00962DF4" w:rsidRPr="00DF1EEA">
        <w:rPr>
          <w:rFonts w:ascii="Arial" w:hAnsi="Arial" w:cs="Arial"/>
          <w:iCs/>
          <w:sz w:val="20"/>
          <w:szCs w:val="20"/>
        </w:rPr>
        <w:t xml:space="preserve"> </w:t>
      </w:r>
      <w:r w:rsidR="00F13AC2" w:rsidRPr="00DF1EEA">
        <w:rPr>
          <w:rFonts w:ascii="Arial" w:hAnsi="Arial" w:cs="Arial"/>
          <w:iCs/>
          <w:sz w:val="20"/>
          <w:szCs w:val="20"/>
        </w:rPr>
        <w:t>journalist</w:t>
      </w:r>
      <w:r w:rsidR="00ED0885" w:rsidRPr="00DF1EEA">
        <w:rPr>
          <w:rFonts w:ascii="Arial" w:hAnsi="Arial" w:cs="Arial"/>
          <w:iCs/>
          <w:sz w:val="20"/>
          <w:szCs w:val="20"/>
        </w:rPr>
        <w:t xml:space="preserve"> and </w:t>
      </w:r>
      <w:r w:rsidR="00962DF4" w:rsidRPr="00DF1EEA">
        <w:rPr>
          <w:rFonts w:ascii="Arial" w:hAnsi="Arial" w:cs="Arial"/>
          <w:iCs/>
          <w:sz w:val="20"/>
          <w:szCs w:val="20"/>
        </w:rPr>
        <w:t>human</w:t>
      </w:r>
      <w:r w:rsidR="009F1F5E" w:rsidRPr="00DF1EEA">
        <w:rPr>
          <w:rFonts w:ascii="Arial" w:hAnsi="Arial" w:cs="Arial"/>
          <w:iCs/>
          <w:sz w:val="20"/>
          <w:szCs w:val="20"/>
        </w:rPr>
        <w:t xml:space="preserve"> </w:t>
      </w:r>
      <w:r w:rsidR="00C51DEA" w:rsidRPr="00DF1EEA">
        <w:rPr>
          <w:rFonts w:ascii="Arial" w:hAnsi="Arial" w:cs="Arial"/>
          <w:iCs/>
          <w:sz w:val="20"/>
          <w:szCs w:val="20"/>
        </w:rPr>
        <w:t>rights defenders</w:t>
      </w:r>
      <w:r w:rsidRPr="00DF1EEA">
        <w:rPr>
          <w:rFonts w:ascii="Arial" w:hAnsi="Arial" w:cs="Arial"/>
          <w:iCs/>
          <w:sz w:val="20"/>
          <w:szCs w:val="20"/>
        </w:rPr>
        <w:t xml:space="preserve"> have</w:t>
      </w:r>
      <w:r w:rsidR="009F1F5E" w:rsidRPr="00DF1EEA">
        <w:rPr>
          <w:rFonts w:ascii="Arial" w:hAnsi="Arial" w:cs="Arial"/>
          <w:iCs/>
          <w:sz w:val="20"/>
          <w:szCs w:val="20"/>
        </w:rPr>
        <w:t xml:space="preserve"> </w:t>
      </w:r>
      <w:r w:rsidRPr="00DF1EEA">
        <w:rPr>
          <w:rFonts w:ascii="Arial" w:hAnsi="Arial" w:cs="Arial"/>
          <w:iCs/>
          <w:sz w:val="20"/>
          <w:szCs w:val="20"/>
        </w:rPr>
        <w:t>been released on bail</w:t>
      </w:r>
      <w:r w:rsidR="0081418F" w:rsidRPr="00DF1EEA">
        <w:rPr>
          <w:rFonts w:ascii="Arial" w:hAnsi="Arial" w:cs="Arial"/>
          <w:iCs/>
          <w:sz w:val="20"/>
          <w:szCs w:val="20"/>
        </w:rPr>
        <w:t>.</w:t>
      </w:r>
      <w:r w:rsidRPr="00DF1EEA">
        <w:rPr>
          <w:rFonts w:ascii="Arial" w:hAnsi="Arial" w:cs="Arial"/>
          <w:iCs/>
          <w:sz w:val="20"/>
          <w:szCs w:val="20"/>
        </w:rPr>
        <w:t xml:space="preserve"> </w:t>
      </w:r>
      <w:r w:rsidR="0081418F" w:rsidRPr="00DF1EEA">
        <w:rPr>
          <w:rFonts w:ascii="Arial" w:hAnsi="Arial" w:cs="Arial"/>
          <w:iCs/>
          <w:sz w:val="20"/>
          <w:szCs w:val="20"/>
        </w:rPr>
        <w:t>H</w:t>
      </w:r>
      <w:r w:rsidR="00C51DEA" w:rsidRPr="00DF1EEA">
        <w:rPr>
          <w:rFonts w:ascii="Arial" w:hAnsi="Arial" w:cs="Arial"/>
          <w:iCs/>
          <w:sz w:val="20"/>
          <w:szCs w:val="20"/>
        </w:rPr>
        <w:t>owever, they continue to face</w:t>
      </w:r>
      <w:r w:rsidR="004E2590" w:rsidRPr="00DF1EEA">
        <w:rPr>
          <w:rFonts w:ascii="Arial" w:hAnsi="Arial" w:cs="Arial"/>
          <w:iCs/>
          <w:sz w:val="20"/>
          <w:szCs w:val="20"/>
        </w:rPr>
        <w:t xml:space="preserve"> </w:t>
      </w:r>
      <w:r w:rsidR="009F1F5E" w:rsidRPr="00DF1EEA">
        <w:rPr>
          <w:rFonts w:ascii="Arial" w:hAnsi="Arial" w:cs="Arial"/>
          <w:iCs/>
          <w:sz w:val="20"/>
          <w:szCs w:val="20"/>
        </w:rPr>
        <w:t>trumped up</w:t>
      </w:r>
      <w:r w:rsidR="00926BD6" w:rsidRPr="00DF1EEA">
        <w:rPr>
          <w:rFonts w:ascii="Arial" w:hAnsi="Arial" w:cs="Arial"/>
          <w:iCs/>
          <w:sz w:val="20"/>
          <w:szCs w:val="20"/>
        </w:rPr>
        <w:t xml:space="preserve"> </w:t>
      </w:r>
      <w:r w:rsidR="004E2590" w:rsidRPr="00DF1EEA">
        <w:rPr>
          <w:rFonts w:ascii="Arial" w:hAnsi="Arial" w:cs="Arial"/>
          <w:iCs/>
          <w:sz w:val="20"/>
          <w:szCs w:val="20"/>
        </w:rPr>
        <w:t>charges</w:t>
      </w:r>
      <w:r w:rsidR="00964654" w:rsidRPr="00DF1EEA">
        <w:rPr>
          <w:rFonts w:ascii="Arial" w:hAnsi="Arial" w:cs="Arial"/>
          <w:iCs/>
          <w:sz w:val="20"/>
          <w:szCs w:val="20"/>
        </w:rPr>
        <w:t xml:space="preserve">. </w:t>
      </w:r>
      <w:r w:rsidR="00BA0539" w:rsidRPr="00DF1EEA">
        <w:rPr>
          <w:rFonts w:ascii="Arial" w:hAnsi="Arial" w:cs="Arial"/>
          <w:iCs/>
          <w:sz w:val="20"/>
          <w:szCs w:val="20"/>
        </w:rPr>
        <w:t xml:space="preserve">Journalist Agba </w:t>
      </w:r>
      <w:proofErr w:type="spellStart"/>
      <w:r w:rsidR="00BA0539" w:rsidRPr="00DF1EEA">
        <w:rPr>
          <w:rFonts w:ascii="Arial" w:hAnsi="Arial" w:cs="Arial"/>
          <w:iCs/>
          <w:sz w:val="20"/>
          <w:szCs w:val="20"/>
        </w:rPr>
        <w:t>Jalingo</w:t>
      </w:r>
      <w:proofErr w:type="spellEnd"/>
      <w:r w:rsidR="00BA0539" w:rsidRPr="00DF1EEA">
        <w:rPr>
          <w:rFonts w:ascii="Arial" w:hAnsi="Arial" w:cs="Arial"/>
          <w:iCs/>
          <w:sz w:val="20"/>
          <w:szCs w:val="20"/>
        </w:rPr>
        <w:t xml:space="preserve"> is </w:t>
      </w:r>
      <w:r w:rsidR="006C169B" w:rsidRPr="00DF1EEA">
        <w:rPr>
          <w:rFonts w:ascii="Arial" w:hAnsi="Arial" w:cs="Arial"/>
          <w:iCs/>
          <w:sz w:val="20"/>
          <w:szCs w:val="20"/>
        </w:rPr>
        <w:t>charged with committing a</w:t>
      </w:r>
      <w:r w:rsidR="00BA0539" w:rsidRPr="00DF1EEA">
        <w:rPr>
          <w:rFonts w:ascii="Arial" w:hAnsi="Arial" w:cs="Arial"/>
          <w:iCs/>
          <w:sz w:val="20"/>
          <w:szCs w:val="20"/>
        </w:rPr>
        <w:t>cts of treason, treasonable felony, publishing false information and instigating terrorism</w:t>
      </w:r>
      <w:r w:rsidR="00F13AC2" w:rsidRPr="00DF1EEA">
        <w:rPr>
          <w:rFonts w:ascii="Arial" w:hAnsi="Arial" w:cs="Arial"/>
          <w:iCs/>
          <w:sz w:val="20"/>
          <w:szCs w:val="20"/>
        </w:rPr>
        <w:t>, for publishing an article in which he demanded the Cross River State government be accountable for NGN500 million naira (1.4 million United States Dollars equivalent) reportedly approved and released for the floating of the Cross River Microfinance Bank.</w:t>
      </w:r>
    </w:p>
    <w:p w14:paraId="3CB55AFC" w14:textId="77777777" w:rsidR="00F13AC2" w:rsidRPr="00DF1EEA" w:rsidRDefault="00F13AC2" w:rsidP="00DF1EEA">
      <w:pPr>
        <w:spacing w:after="0" w:line="240" w:lineRule="auto"/>
        <w:ind w:left="-283"/>
        <w:jc w:val="both"/>
        <w:rPr>
          <w:rFonts w:ascii="Arial" w:hAnsi="Arial" w:cs="Arial"/>
          <w:iCs/>
          <w:sz w:val="20"/>
          <w:szCs w:val="20"/>
        </w:rPr>
      </w:pPr>
    </w:p>
    <w:p w14:paraId="2BEF57EE" w14:textId="5BA0F2F8" w:rsidR="00BA0539" w:rsidRPr="00DF1EEA" w:rsidRDefault="00BA0539" w:rsidP="00DF1EEA">
      <w:pPr>
        <w:spacing w:after="0" w:line="240" w:lineRule="auto"/>
        <w:jc w:val="both"/>
        <w:rPr>
          <w:rFonts w:ascii="Arial" w:hAnsi="Arial" w:cs="Arial"/>
          <w:iCs/>
          <w:sz w:val="20"/>
          <w:szCs w:val="20"/>
        </w:rPr>
      </w:pPr>
      <w:r w:rsidRPr="00DF1EEA">
        <w:rPr>
          <w:rFonts w:ascii="Arial" w:hAnsi="Arial" w:cs="Arial"/>
          <w:iCs/>
          <w:sz w:val="20"/>
          <w:szCs w:val="20"/>
        </w:rPr>
        <w:t>Omoyele Sowore and Olawale Adebayo Bakare are facing charges for planning a protest, tagged #RevolutionNow, to demand respect for human rights and the rule of law in Nigeria, which is considered by the government as an act of treason and a call for an undemocratic overthrow of government.</w:t>
      </w:r>
      <w:r w:rsidR="003E748C" w:rsidRPr="00DF1EEA">
        <w:rPr>
          <w:rFonts w:ascii="Arial" w:hAnsi="Arial" w:cs="Arial"/>
          <w:iCs/>
          <w:sz w:val="20"/>
          <w:szCs w:val="20"/>
        </w:rPr>
        <w:t xml:space="preserve"> </w:t>
      </w:r>
    </w:p>
    <w:p w14:paraId="3F1B35E7" w14:textId="10083689" w:rsidR="00964654" w:rsidRPr="00DF1EEA" w:rsidRDefault="00964654" w:rsidP="00DF1EEA">
      <w:pPr>
        <w:spacing w:after="0" w:line="240" w:lineRule="auto"/>
        <w:ind w:left="-283"/>
        <w:jc w:val="both"/>
        <w:rPr>
          <w:rFonts w:ascii="Arial" w:hAnsi="Arial" w:cs="Arial"/>
          <w:iCs/>
          <w:sz w:val="20"/>
          <w:szCs w:val="20"/>
        </w:rPr>
      </w:pPr>
    </w:p>
    <w:p w14:paraId="6D23B86B" w14:textId="313DB998" w:rsidR="00964654" w:rsidRPr="00DF1EEA" w:rsidRDefault="00F13AC2" w:rsidP="00DF1EEA">
      <w:pPr>
        <w:spacing w:after="0" w:line="240" w:lineRule="auto"/>
        <w:jc w:val="both"/>
        <w:rPr>
          <w:rFonts w:ascii="Arial" w:hAnsi="Arial" w:cs="Arial"/>
          <w:iCs/>
          <w:sz w:val="20"/>
          <w:szCs w:val="20"/>
        </w:rPr>
      </w:pPr>
      <w:r w:rsidRPr="00DF1EEA">
        <w:rPr>
          <w:rFonts w:ascii="Arial" w:hAnsi="Arial" w:cs="Arial"/>
          <w:iCs/>
          <w:sz w:val="20"/>
          <w:szCs w:val="20"/>
        </w:rPr>
        <w:t xml:space="preserve">Agba </w:t>
      </w:r>
      <w:proofErr w:type="spellStart"/>
      <w:r w:rsidRPr="00DF1EEA">
        <w:rPr>
          <w:rFonts w:ascii="Arial" w:hAnsi="Arial" w:cs="Arial"/>
          <w:iCs/>
          <w:sz w:val="20"/>
          <w:szCs w:val="20"/>
        </w:rPr>
        <w:t>Jalingo</w:t>
      </w:r>
      <w:proofErr w:type="spellEnd"/>
      <w:r w:rsidRPr="00DF1EEA">
        <w:rPr>
          <w:rFonts w:ascii="Arial" w:hAnsi="Arial" w:cs="Arial"/>
          <w:iCs/>
          <w:sz w:val="20"/>
          <w:szCs w:val="20"/>
        </w:rPr>
        <w:t xml:space="preserve">, Olawale Adebayo Bakare and Omoyele Sowore </w:t>
      </w:r>
      <w:r w:rsidR="00CE609E" w:rsidRPr="00DF1EEA">
        <w:rPr>
          <w:rFonts w:ascii="Arial" w:hAnsi="Arial" w:cs="Arial"/>
          <w:iCs/>
          <w:sz w:val="20"/>
          <w:szCs w:val="20"/>
        </w:rPr>
        <w:t xml:space="preserve">have been charged for </w:t>
      </w:r>
      <w:r w:rsidR="00962DF4" w:rsidRPr="00DF1EEA">
        <w:rPr>
          <w:rFonts w:ascii="Arial" w:hAnsi="Arial" w:cs="Arial"/>
          <w:iCs/>
          <w:sz w:val="20"/>
          <w:szCs w:val="20"/>
        </w:rPr>
        <w:t xml:space="preserve">peacefully exercising their right to freedom of expression </w:t>
      </w:r>
      <w:r w:rsidR="00CE609E" w:rsidRPr="00DF1EEA">
        <w:rPr>
          <w:rFonts w:ascii="Arial" w:hAnsi="Arial" w:cs="Arial"/>
          <w:iCs/>
          <w:sz w:val="20"/>
          <w:szCs w:val="20"/>
        </w:rPr>
        <w:t xml:space="preserve">and I call on </w:t>
      </w:r>
      <w:bookmarkStart w:id="0" w:name="_GoBack"/>
      <w:bookmarkEnd w:id="0"/>
      <w:r w:rsidR="009F1F5E" w:rsidRPr="00DF1EEA">
        <w:rPr>
          <w:rFonts w:ascii="Arial" w:hAnsi="Arial" w:cs="Arial"/>
          <w:iCs/>
          <w:sz w:val="20"/>
          <w:szCs w:val="20"/>
        </w:rPr>
        <w:t xml:space="preserve">you to immediately and unconditionally drop all charges against </w:t>
      </w:r>
      <w:r w:rsidR="00CE609E" w:rsidRPr="00DF1EEA">
        <w:rPr>
          <w:rFonts w:ascii="Arial" w:hAnsi="Arial" w:cs="Arial"/>
          <w:iCs/>
          <w:sz w:val="20"/>
          <w:szCs w:val="20"/>
        </w:rPr>
        <w:t>them</w:t>
      </w:r>
      <w:r w:rsidR="00964654" w:rsidRPr="00DF1EEA">
        <w:rPr>
          <w:rFonts w:ascii="Arial" w:hAnsi="Arial" w:cs="Arial"/>
          <w:iCs/>
          <w:sz w:val="20"/>
          <w:szCs w:val="20"/>
        </w:rPr>
        <w:t xml:space="preserve">. </w:t>
      </w:r>
    </w:p>
    <w:p w14:paraId="15A1EBC5" w14:textId="77777777" w:rsidR="00D01F98" w:rsidRPr="00DF1EEA" w:rsidRDefault="00D01F98" w:rsidP="00DF1EEA">
      <w:pPr>
        <w:spacing w:after="0" w:line="240" w:lineRule="auto"/>
        <w:ind w:left="-283"/>
        <w:jc w:val="both"/>
        <w:rPr>
          <w:rFonts w:ascii="Arial" w:hAnsi="Arial" w:cs="Arial"/>
          <w:b/>
          <w:iCs/>
          <w:sz w:val="20"/>
          <w:szCs w:val="20"/>
        </w:rPr>
      </w:pPr>
    </w:p>
    <w:p w14:paraId="51561A1D" w14:textId="5A50C893" w:rsidR="005D2C37" w:rsidRPr="00DF1EEA" w:rsidRDefault="005D2C37" w:rsidP="00DF1EEA">
      <w:pPr>
        <w:spacing w:after="0" w:line="240" w:lineRule="auto"/>
        <w:jc w:val="both"/>
        <w:rPr>
          <w:rFonts w:ascii="Arial" w:hAnsi="Arial" w:cs="Arial"/>
          <w:iCs/>
          <w:sz w:val="20"/>
          <w:szCs w:val="20"/>
        </w:rPr>
      </w:pPr>
      <w:r w:rsidRPr="00DF1EEA">
        <w:rPr>
          <w:rFonts w:ascii="Arial" w:hAnsi="Arial" w:cs="Arial"/>
          <w:iCs/>
          <w:sz w:val="20"/>
          <w:szCs w:val="20"/>
        </w:rPr>
        <w:t>Yours sincerely,</w:t>
      </w:r>
    </w:p>
    <w:p w14:paraId="682B8425" w14:textId="687969FD" w:rsidR="009F1F5E" w:rsidRPr="00DF1EEA" w:rsidRDefault="009F1F5E" w:rsidP="00DF1EEA">
      <w:pPr>
        <w:spacing w:after="0" w:line="240" w:lineRule="auto"/>
        <w:ind w:left="-283"/>
        <w:jc w:val="both"/>
        <w:rPr>
          <w:rFonts w:ascii="Arial" w:hAnsi="Arial" w:cs="Arial"/>
          <w:i/>
          <w:sz w:val="20"/>
          <w:szCs w:val="20"/>
        </w:rPr>
      </w:pPr>
    </w:p>
    <w:p w14:paraId="14E3F3FE" w14:textId="08140C07" w:rsidR="009F1F5E" w:rsidRPr="00DF1EEA" w:rsidRDefault="009F1F5E" w:rsidP="00DF1EEA">
      <w:pPr>
        <w:spacing w:after="0" w:line="240" w:lineRule="auto"/>
        <w:ind w:left="-283"/>
        <w:jc w:val="both"/>
        <w:rPr>
          <w:rFonts w:ascii="Arial" w:hAnsi="Arial" w:cs="Arial"/>
          <w:i/>
          <w:sz w:val="20"/>
          <w:szCs w:val="20"/>
        </w:rPr>
      </w:pPr>
    </w:p>
    <w:p w14:paraId="041E173A" w14:textId="27B5CCAF" w:rsidR="009F1F5E" w:rsidRPr="00DF1EEA" w:rsidRDefault="009F1F5E" w:rsidP="00DF1EEA">
      <w:pPr>
        <w:spacing w:after="0" w:line="240" w:lineRule="auto"/>
        <w:ind w:left="-283"/>
        <w:jc w:val="both"/>
        <w:rPr>
          <w:rFonts w:ascii="Arial" w:hAnsi="Arial" w:cs="Arial"/>
          <w:i/>
          <w:sz w:val="20"/>
          <w:szCs w:val="20"/>
        </w:rPr>
      </w:pPr>
    </w:p>
    <w:p w14:paraId="185C1073" w14:textId="1EEFD98E" w:rsidR="00802C03" w:rsidRPr="00DF1EEA" w:rsidRDefault="00802C03" w:rsidP="00DF1EEA">
      <w:pPr>
        <w:spacing w:after="0" w:line="240" w:lineRule="auto"/>
        <w:jc w:val="both"/>
        <w:rPr>
          <w:rFonts w:ascii="Arial" w:hAnsi="Arial" w:cs="Arial"/>
          <w:i/>
          <w:sz w:val="20"/>
          <w:szCs w:val="20"/>
        </w:rPr>
      </w:pPr>
    </w:p>
    <w:p w14:paraId="15D754DB" w14:textId="77777777" w:rsidR="0082127B" w:rsidRPr="00DF1EEA" w:rsidRDefault="0082127B" w:rsidP="00DF1EEA">
      <w:pPr>
        <w:pStyle w:val="AIBoxHeading"/>
        <w:shd w:val="clear" w:color="auto" w:fill="D9D9D9" w:themeFill="background1" w:themeFillShade="D9"/>
        <w:spacing w:line="240" w:lineRule="auto"/>
        <w:rPr>
          <w:rFonts w:ascii="Arial" w:hAnsi="Arial" w:cs="Arial"/>
          <w:b/>
          <w:sz w:val="32"/>
          <w:szCs w:val="32"/>
        </w:rPr>
      </w:pPr>
      <w:r w:rsidRPr="00DF1EEA">
        <w:rPr>
          <w:rFonts w:ascii="Arial" w:hAnsi="Arial" w:cs="Arial"/>
          <w:b/>
          <w:sz w:val="32"/>
          <w:szCs w:val="32"/>
        </w:rPr>
        <w:lastRenderedPageBreak/>
        <w:t>Additional information</w:t>
      </w:r>
    </w:p>
    <w:p w14:paraId="3B48C4CC" w14:textId="77777777" w:rsidR="009F1F5E" w:rsidRPr="00DF1EEA" w:rsidRDefault="009F1F5E" w:rsidP="00DF1EEA">
      <w:pPr>
        <w:spacing w:after="0" w:line="240" w:lineRule="auto"/>
        <w:jc w:val="both"/>
        <w:rPr>
          <w:rFonts w:ascii="Arial" w:hAnsi="Arial" w:cs="Arial"/>
          <w:sz w:val="20"/>
          <w:szCs w:val="20"/>
          <w:lang w:eastAsia="en-US"/>
        </w:rPr>
      </w:pPr>
    </w:p>
    <w:p w14:paraId="139A9809" w14:textId="30A6377B" w:rsidR="00E71E76" w:rsidRPr="00DF1EEA" w:rsidRDefault="00E71E76" w:rsidP="00DF1EEA">
      <w:pPr>
        <w:spacing w:line="240" w:lineRule="auto"/>
        <w:jc w:val="both"/>
        <w:rPr>
          <w:rFonts w:ascii="Arial" w:hAnsi="Arial" w:cs="Arial"/>
          <w:sz w:val="20"/>
          <w:szCs w:val="20"/>
          <w:lang w:eastAsia="en-US"/>
        </w:rPr>
      </w:pPr>
      <w:r w:rsidRPr="00DF1EEA">
        <w:rPr>
          <w:rFonts w:ascii="Arial" w:hAnsi="Arial" w:cs="Arial"/>
          <w:sz w:val="20"/>
          <w:szCs w:val="20"/>
          <w:lang w:eastAsia="en-US"/>
        </w:rPr>
        <w:t>On 13 February, the Federal High court sitting in Calabar, Cross River state</w:t>
      </w:r>
      <w:r w:rsidR="009F1F5E" w:rsidRPr="00DF1EEA">
        <w:rPr>
          <w:rFonts w:ascii="Arial" w:hAnsi="Arial" w:cs="Arial"/>
          <w:sz w:val="20"/>
          <w:szCs w:val="20"/>
          <w:lang w:eastAsia="en-US"/>
        </w:rPr>
        <w:t>, Nigeria</w:t>
      </w:r>
      <w:r w:rsidRPr="00DF1EEA">
        <w:rPr>
          <w:rFonts w:ascii="Arial" w:hAnsi="Arial" w:cs="Arial"/>
          <w:sz w:val="20"/>
          <w:szCs w:val="20"/>
          <w:lang w:eastAsia="en-US"/>
        </w:rPr>
        <w:t xml:space="preserve"> granted bail to </w:t>
      </w:r>
      <w:r w:rsidR="00BA0539" w:rsidRPr="00DF1EEA">
        <w:rPr>
          <w:rFonts w:ascii="Arial" w:hAnsi="Arial" w:cs="Arial"/>
          <w:sz w:val="20"/>
          <w:szCs w:val="20"/>
          <w:lang w:eastAsia="en-US"/>
        </w:rPr>
        <w:t>journalist</w:t>
      </w:r>
      <w:r w:rsidRPr="00DF1EEA">
        <w:rPr>
          <w:rFonts w:ascii="Arial" w:hAnsi="Arial" w:cs="Arial"/>
          <w:sz w:val="20"/>
          <w:szCs w:val="20"/>
          <w:lang w:eastAsia="en-US"/>
        </w:rPr>
        <w:t xml:space="preserve"> Agba </w:t>
      </w:r>
      <w:proofErr w:type="spellStart"/>
      <w:r w:rsidRPr="00DF1EEA">
        <w:rPr>
          <w:rFonts w:ascii="Arial" w:hAnsi="Arial" w:cs="Arial"/>
          <w:sz w:val="20"/>
          <w:szCs w:val="20"/>
          <w:lang w:eastAsia="en-US"/>
        </w:rPr>
        <w:t>Jalingo</w:t>
      </w:r>
      <w:proofErr w:type="spellEnd"/>
      <w:r w:rsidR="005B296F" w:rsidRPr="00DF1EEA">
        <w:rPr>
          <w:rFonts w:ascii="Arial" w:hAnsi="Arial" w:cs="Arial"/>
          <w:sz w:val="20"/>
          <w:szCs w:val="20"/>
          <w:lang w:eastAsia="en-US"/>
        </w:rPr>
        <w:t xml:space="preserve"> </w:t>
      </w:r>
      <w:r w:rsidRPr="00DF1EEA">
        <w:rPr>
          <w:rFonts w:ascii="Arial" w:hAnsi="Arial" w:cs="Arial"/>
          <w:sz w:val="20"/>
          <w:szCs w:val="20"/>
          <w:lang w:eastAsia="en-US"/>
        </w:rPr>
        <w:t xml:space="preserve">after spending 174 days in detention in both </w:t>
      </w:r>
      <w:r w:rsidR="00BA0539" w:rsidRPr="00DF1EEA">
        <w:rPr>
          <w:rFonts w:ascii="Arial" w:hAnsi="Arial" w:cs="Arial"/>
          <w:sz w:val="20"/>
          <w:szCs w:val="20"/>
          <w:lang w:eastAsia="en-US"/>
        </w:rPr>
        <w:t xml:space="preserve">a </w:t>
      </w:r>
      <w:r w:rsidRPr="00DF1EEA">
        <w:rPr>
          <w:rFonts w:ascii="Arial" w:hAnsi="Arial" w:cs="Arial"/>
          <w:sz w:val="20"/>
          <w:szCs w:val="20"/>
          <w:lang w:eastAsia="en-US"/>
        </w:rPr>
        <w:t>police cell and Calabar prison.</w:t>
      </w:r>
      <w:r w:rsidR="000F02BD" w:rsidRPr="00DF1EEA">
        <w:rPr>
          <w:rFonts w:ascii="Arial" w:hAnsi="Arial" w:cs="Arial"/>
          <w:sz w:val="20"/>
          <w:szCs w:val="20"/>
          <w:lang w:eastAsia="en-US"/>
        </w:rPr>
        <w:t xml:space="preserve"> On 17 February, he met the bail conditions and was released from prison. His two previous applications for bail had earlier been denied. </w:t>
      </w:r>
      <w:r w:rsidRPr="00DF1EEA">
        <w:rPr>
          <w:rFonts w:ascii="Arial" w:hAnsi="Arial" w:cs="Arial"/>
          <w:sz w:val="20"/>
          <w:szCs w:val="20"/>
          <w:lang w:eastAsia="en-US"/>
        </w:rPr>
        <w:t xml:space="preserve">His trial </w:t>
      </w:r>
      <w:r w:rsidR="000F02BD" w:rsidRPr="00DF1EEA">
        <w:rPr>
          <w:rFonts w:ascii="Arial" w:hAnsi="Arial" w:cs="Arial"/>
          <w:sz w:val="20"/>
          <w:szCs w:val="20"/>
          <w:lang w:eastAsia="en-US"/>
        </w:rPr>
        <w:t>resumes on 6, 7 and 8 April.</w:t>
      </w:r>
      <w:r w:rsidRPr="00DF1EEA">
        <w:rPr>
          <w:rFonts w:ascii="Arial" w:hAnsi="Arial" w:cs="Arial"/>
          <w:sz w:val="20"/>
          <w:szCs w:val="20"/>
          <w:lang w:eastAsia="en-US"/>
        </w:rPr>
        <w:t xml:space="preserve">  </w:t>
      </w:r>
    </w:p>
    <w:p w14:paraId="18DC0E3C" w14:textId="35D0C715" w:rsidR="00FF14DB" w:rsidRPr="00DF1EEA" w:rsidRDefault="00BA0539" w:rsidP="00DF1EEA">
      <w:pPr>
        <w:spacing w:line="240" w:lineRule="auto"/>
        <w:jc w:val="both"/>
        <w:rPr>
          <w:rFonts w:ascii="Arial" w:hAnsi="Arial" w:cs="Arial"/>
          <w:sz w:val="20"/>
          <w:szCs w:val="20"/>
          <w:lang w:val="en-US" w:eastAsia="en-US"/>
        </w:rPr>
      </w:pPr>
      <w:r w:rsidRPr="00DF1EEA">
        <w:rPr>
          <w:rFonts w:ascii="Arial" w:hAnsi="Arial" w:cs="Arial"/>
          <w:sz w:val="20"/>
          <w:szCs w:val="20"/>
          <w:lang w:eastAsia="en-US"/>
        </w:rPr>
        <w:t xml:space="preserve">Agba </w:t>
      </w:r>
      <w:proofErr w:type="spellStart"/>
      <w:r w:rsidRPr="00DF1EEA">
        <w:rPr>
          <w:rFonts w:ascii="Arial" w:hAnsi="Arial" w:cs="Arial"/>
          <w:sz w:val="20"/>
          <w:szCs w:val="20"/>
          <w:lang w:eastAsia="en-US"/>
        </w:rPr>
        <w:t>Jalingo’s</w:t>
      </w:r>
      <w:proofErr w:type="spellEnd"/>
      <w:r w:rsidRPr="00DF1EEA">
        <w:rPr>
          <w:rFonts w:ascii="Arial" w:hAnsi="Arial" w:cs="Arial"/>
          <w:sz w:val="20"/>
          <w:szCs w:val="20"/>
          <w:lang w:eastAsia="en-US"/>
        </w:rPr>
        <w:t xml:space="preserve"> co-defendants also continue to face charges. </w:t>
      </w:r>
      <w:r w:rsidR="003A2FCD" w:rsidRPr="00DF1EEA">
        <w:rPr>
          <w:rFonts w:ascii="Arial" w:hAnsi="Arial" w:cs="Arial"/>
          <w:sz w:val="20"/>
          <w:szCs w:val="20"/>
          <w:lang w:val="en-US" w:eastAsia="en-US"/>
        </w:rPr>
        <w:t>O</w:t>
      </w:r>
      <w:r w:rsidR="00E71E76" w:rsidRPr="00DF1EEA">
        <w:rPr>
          <w:rFonts w:ascii="Arial" w:hAnsi="Arial" w:cs="Arial"/>
          <w:sz w:val="20"/>
          <w:szCs w:val="20"/>
          <w:lang w:val="en-US" w:eastAsia="en-US"/>
        </w:rPr>
        <w:t xml:space="preserve">moyele Sowore remains in Nigeria’s capital city of Abuja and is unable to speak to the press as part of the </w:t>
      </w:r>
      <w:r w:rsidR="003A2FCD" w:rsidRPr="00DF1EEA">
        <w:rPr>
          <w:rFonts w:ascii="Arial" w:hAnsi="Arial" w:cs="Arial"/>
          <w:sz w:val="20"/>
          <w:szCs w:val="20"/>
          <w:lang w:val="en-US" w:eastAsia="en-US"/>
        </w:rPr>
        <w:t xml:space="preserve">conditions for </w:t>
      </w:r>
      <w:r w:rsidR="00E71E76" w:rsidRPr="00DF1EEA">
        <w:rPr>
          <w:rFonts w:ascii="Arial" w:hAnsi="Arial" w:cs="Arial"/>
          <w:sz w:val="20"/>
          <w:szCs w:val="20"/>
          <w:lang w:val="en-US" w:eastAsia="en-US"/>
        </w:rPr>
        <w:t xml:space="preserve">his bail. His movement is restricted to </w:t>
      </w:r>
      <w:r w:rsidR="003A2FCD" w:rsidRPr="00DF1EEA">
        <w:rPr>
          <w:rFonts w:ascii="Arial" w:hAnsi="Arial" w:cs="Arial"/>
          <w:sz w:val="20"/>
          <w:szCs w:val="20"/>
          <w:lang w:val="en-US" w:eastAsia="en-US"/>
        </w:rPr>
        <w:t>Abuj</w:t>
      </w:r>
      <w:r w:rsidR="00E71E76" w:rsidRPr="00DF1EEA">
        <w:rPr>
          <w:rFonts w:ascii="Arial" w:hAnsi="Arial" w:cs="Arial"/>
          <w:sz w:val="20"/>
          <w:szCs w:val="20"/>
          <w:lang w:val="en-US" w:eastAsia="en-US"/>
        </w:rPr>
        <w:t>a where his trial is being held far away from his family.</w:t>
      </w:r>
      <w:r w:rsidR="000F02BD" w:rsidRPr="00DF1EEA">
        <w:rPr>
          <w:rFonts w:ascii="Arial" w:hAnsi="Arial" w:cs="Arial"/>
          <w:sz w:val="20"/>
          <w:szCs w:val="20"/>
          <w:lang w:val="en-US" w:eastAsia="en-US"/>
        </w:rPr>
        <w:t xml:space="preserve"> </w:t>
      </w:r>
      <w:r w:rsidR="004D3B0A" w:rsidRPr="00DF1EEA">
        <w:rPr>
          <w:rFonts w:ascii="Arial" w:hAnsi="Arial" w:cs="Arial"/>
          <w:sz w:val="20"/>
          <w:szCs w:val="20"/>
          <w:lang w:eastAsia="en-US"/>
        </w:rPr>
        <w:t xml:space="preserve">On 13 February, </w:t>
      </w:r>
      <w:r w:rsidRPr="00DF1EEA">
        <w:rPr>
          <w:rFonts w:ascii="Arial" w:hAnsi="Arial" w:cs="Arial"/>
          <w:sz w:val="20"/>
          <w:szCs w:val="20"/>
          <w:lang w:val="en-US" w:eastAsia="en-US"/>
        </w:rPr>
        <w:t>Omoyele</w:t>
      </w:r>
      <w:r w:rsidRPr="00DF1EEA">
        <w:rPr>
          <w:rFonts w:ascii="Arial" w:hAnsi="Arial" w:cs="Arial"/>
          <w:sz w:val="20"/>
          <w:szCs w:val="20"/>
          <w:lang w:eastAsia="en-US"/>
        </w:rPr>
        <w:t xml:space="preserve"> </w:t>
      </w:r>
      <w:r w:rsidR="004D3B0A" w:rsidRPr="00DF1EEA">
        <w:rPr>
          <w:rFonts w:ascii="Arial" w:hAnsi="Arial" w:cs="Arial"/>
          <w:sz w:val="20"/>
          <w:szCs w:val="20"/>
          <w:lang w:eastAsia="en-US"/>
        </w:rPr>
        <w:t xml:space="preserve">Sowore and </w:t>
      </w:r>
      <w:r w:rsidRPr="00DF1EEA">
        <w:rPr>
          <w:rFonts w:ascii="Arial" w:hAnsi="Arial" w:cs="Arial"/>
          <w:sz w:val="20"/>
          <w:szCs w:val="20"/>
          <w:lang w:eastAsia="en-US"/>
        </w:rPr>
        <w:t xml:space="preserve">Olawale Adebayo </w:t>
      </w:r>
      <w:r w:rsidR="004D3B0A" w:rsidRPr="00DF1EEA">
        <w:rPr>
          <w:rFonts w:ascii="Arial" w:hAnsi="Arial" w:cs="Arial"/>
          <w:sz w:val="20"/>
          <w:szCs w:val="20"/>
          <w:lang w:eastAsia="en-US"/>
        </w:rPr>
        <w:t>Bakare were</w:t>
      </w:r>
      <w:r w:rsidR="00D77A06" w:rsidRPr="00DF1EEA">
        <w:rPr>
          <w:rFonts w:ascii="Arial" w:hAnsi="Arial" w:cs="Arial"/>
          <w:sz w:val="20"/>
          <w:szCs w:val="20"/>
          <w:lang w:eastAsia="en-US"/>
        </w:rPr>
        <w:t xml:space="preserve"> re</w:t>
      </w:r>
      <w:r w:rsidR="004D3B0A" w:rsidRPr="00DF1EEA">
        <w:rPr>
          <w:rFonts w:ascii="Arial" w:hAnsi="Arial" w:cs="Arial"/>
          <w:sz w:val="20"/>
          <w:szCs w:val="20"/>
          <w:lang w:eastAsia="en-US"/>
        </w:rPr>
        <w:t>-</w:t>
      </w:r>
      <w:r w:rsidR="00D77A06" w:rsidRPr="00DF1EEA">
        <w:rPr>
          <w:rFonts w:ascii="Arial" w:hAnsi="Arial" w:cs="Arial"/>
          <w:sz w:val="20"/>
          <w:szCs w:val="20"/>
          <w:lang w:eastAsia="en-US"/>
        </w:rPr>
        <w:t xml:space="preserve">arraigned </w:t>
      </w:r>
      <w:r w:rsidR="004D3B0A" w:rsidRPr="00DF1EEA">
        <w:rPr>
          <w:rFonts w:ascii="Arial" w:hAnsi="Arial" w:cs="Arial"/>
          <w:sz w:val="20"/>
          <w:szCs w:val="20"/>
          <w:lang w:eastAsia="en-US"/>
        </w:rPr>
        <w:t xml:space="preserve">in court but the prosecution </w:t>
      </w:r>
      <w:r w:rsidR="00D77A06" w:rsidRPr="00DF1EEA">
        <w:rPr>
          <w:rFonts w:ascii="Arial" w:hAnsi="Arial" w:cs="Arial"/>
          <w:sz w:val="20"/>
          <w:szCs w:val="20"/>
          <w:lang w:eastAsia="en-US"/>
        </w:rPr>
        <w:t xml:space="preserve">could not proceed to trial as scheduled on the basis that the prosecution had yet to serve the defence copies of the </w:t>
      </w:r>
      <w:r w:rsidR="004D3B0A" w:rsidRPr="00DF1EEA">
        <w:rPr>
          <w:rFonts w:ascii="Arial" w:hAnsi="Arial" w:cs="Arial"/>
          <w:sz w:val="20"/>
          <w:szCs w:val="20"/>
          <w:lang w:eastAsia="en-US"/>
        </w:rPr>
        <w:t xml:space="preserve">evidence to rely on. </w:t>
      </w:r>
      <w:r w:rsidR="00D77A06" w:rsidRPr="00DF1EEA">
        <w:rPr>
          <w:rFonts w:ascii="Arial" w:hAnsi="Arial" w:cs="Arial"/>
          <w:sz w:val="20"/>
          <w:szCs w:val="20"/>
          <w:lang w:val="en-US" w:eastAsia="en-US"/>
        </w:rPr>
        <w:t>The court has fixed</w:t>
      </w:r>
      <w:r w:rsidR="000F02BD" w:rsidRPr="00DF1EEA">
        <w:rPr>
          <w:rFonts w:ascii="Arial" w:hAnsi="Arial" w:cs="Arial"/>
          <w:sz w:val="20"/>
          <w:szCs w:val="20"/>
          <w:lang w:val="en-US" w:eastAsia="en-US"/>
        </w:rPr>
        <w:t xml:space="preserve"> 11</w:t>
      </w:r>
      <w:r w:rsidR="00D77A06" w:rsidRPr="00DF1EEA">
        <w:rPr>
          <w:rFonts w:ascii="Arial" w:hAnsi="Arial" w:cs="Arial"/>
          <w:sz w:val="20"/>
          <w:szCs w:val="20"/>
          <w:lang w:val="en-US" w:eastAsia="en-US"/>
        </w:rPr>
        <w:t>-13 March for their trial.</w:t>
      </w:r>
      <w:r w:rsidR="003A2FCD" w:rsidRPr="00DF1EEA">
        <w:rPr>
          <w:rFonts w:ascii="Arial" w:hAnsi="Arial" w:cs="Arial"/>
          <w:sz w:val="20"/>
          <w:szCs w:val="20"/>
          <w:lang w:val="en-US" w:eastAsia="en-US"/>
        </w:rPr>
        <w:t xml:space="preserve"> </w:t>
      </w:r>
    </w:p>
    <w:p w14:paraId="77741083" w14:textId="498D0BE1" w:rsidR="008153F0" w:rsidRPr="00DF1EEA" w:rsidRDefault="008153F0" w:rsidP="00DF1EEA">
      <w:pPr>
        <w:spacing w:line="240" w:lineRule="auto"/>
        <w:jc w:val="both"/>
        <w:rPr>
          <w:rFonts w:ascii="Arial" w:hAnsi="Arial" w:cs="Arial"/>
          <w:sz w:val="20"/>
          <w:szCs w:val="20"/>
          <w:lang w:eastAsia="en-US"/>
        </w:rPr>
      </w:pPr>
      <w:r w:rsidRPr="00DF1EEA">
        <w:rPr>
          <w:rFonts w:ascii="Arial" w:hAnsi="Arial" w:cs="Arial"/>
          <w:sz w:val="20"/>
          <w:szCs w:val="20"/>
          <w:lang w:val="en-US" w:eastAsia="en-US"/>
        </w:rPr>
        <w:t xml:space="preserve">In Nigeria, civic space continues to shrink as Nigerian authorities increasingly </w:t>
      </w:r>
      <w:r w:rsidRPr="00DF1EEA">
        <w:rPr>
          <w:rFonts w:ascii="Arial" w:hAnsi="Arial" w:cs="Arial"/>
          <w:sz w:val="20"/>
          <w:szCs w:val="20"/>
          <w:lang w:eastAsia="en-US"/>
        </w:rPr>
        <w:t>clampdown on the rights to freedom of expression and peaceful assembly. Authorities have intimidated journalists, bloggers and human rights defenders</w:t>
      </w:r>
      <w:r w:rsidR="00B80018" w:rsidRPr="00DF1EEA">
        <w:rPr>
          <w:rFonts w:ascii="Arial" w:hAnsi="Arial" w:cs="Arial"/>
          <w:sz w:val="20"/>
          <w:szCs w:val="20"/>
          <w:lang w:eastAsia="en-US"/>
        </w:rPr>
        <w:t>,</w:t>
      </w:r>
      <w:r w:rsidRPr="00DF1EEA">
        <w:rPr>
          <w:rFonts w:ascii="Arial" w:hAnsi="Arial" w:cs="Arial"/>
          <w:sz w:val="20"/>
          <w:szCs w:val="20"/>
          <w:lang w:eastAsia="en-US"/>
        </w:rPr>
        <w:t xml:space="preserve"> harassing them through verbal and physical assault, arbitrary arrest, detention and prosecution.</w:t>
      </w:r>
      <w:r w:rsidRPr="00DF1EEA">
        <w:rPr>
          <w:rFonts w:ascii="Arial" w:hAnsi="Arial" w:cs="Arial"/>
          <w:sz w:val="20"/>
          <w:szCs w:val="20"/>
          <w:lang w:val="en-US" w:eastAsia="en-US"/>
        </w:rPr>
        <w:t xml:space="preserve"> Many of these journalists and human rights defenders face indiscriminate charges such as ‘defamation’, ‘terrorism’, ‘cyberstalking’ ‘kidnapping’, criminal trespass and theft of state documents. These charges are prosecuted under the Cybercrime Act and Terrorism (Prevention) (Amendment) Act 2013, alongside other laws. The Terrorism (Prevention) (Amendment) Act 2013 prescribe</w:t>
      </w:r>
      <w:r w:rsidR="00B80018" w:rsidRPr="00DF1EEA">
        <w:rPr>
          <w:rFonts w:ascii="Arial" w:hAnsi="Arial" w:cs="Arial"/>
          <w:sz w:val="20"/>
          <w:szCs w:val="20"/>
          <w:lang w:val="en-US" w:eastAsia="en-US"/>
        </w:rPr>
        <w:t>s</w:t>
      </w:r>
      <w:r w:rsidRPr="00DF1EEA">
        <w:rPr>
          <w:rFonts w:ascii="Arial" w:hAnsi="Arial" w:cs="Arial"/>
          <w:sz w:val="20"/>
          <w:szCs w:val="20"/>
          <w:lang w:val="en-US" w:eastAsia="en-US"/>
        </w:rPr>
        <w:t xml:space="preserve"> the death penalty for those found guilty.</w:t>
      </w:r>
      <w:r w:rsidR="00392ED8" w:rsidRPr="00DF1EEA">
        <w:rPr>
          <w:rFonts w:ascii="Arial" w:hAnsi="Arial" w:cs="Arial"/>
          <w:sz w:val="20"/>
          <w:szCs w:val="20"/>
          <w:lang w:val="en-US" w:eastAsia="en-US"/>
        </w:rPr>
        <w:t xml:space="preserve"> </w:t>
      </w:r>
      <w:r w:rsidRPr="00DF1EEA">
        <w:rPr>
          <w:rFonts w:ascii="Arial" w:hAnsi="Arial" w:cs="Arial"/>
          <w:sz w:val="20"/>
          <w:szCs w:val="20"/>
          <w:lang w:val="en-US" w:eastAsia="en-US"/>
        </w:rPr>
        <w:t>The Nigerian Senate is currently considering two harsh bills relating to freedom of expression online, including one which proposes the death penalty for ‘hate speech’</w:t>
      </w:r>
      <w:r w:rsidR="00CE609E" w:rsidRPr="00DF1EEA">
        <w:rPr>
          <w:rFonts w:ascii="Arial" w:hAnsi="Arial" w:cs="Arial"/>
          <w:sz w:val="20"/>
          <w:szCs w:val="20"/>
          <w:lang w:val="en-US" w:eastAsia="en-US"/>
        </w:rPr>
        <w:t>.</w:t>
      </w:r>
      <w:r w:rsidRPr="00DF1EEA">
        <w:rPr>
          <w:rFonts w:ascii="Arial" w:hAnsi="Arial" w:cs="Arial"/>
          <w:sz w:val="20"/>
          <w:szCs w:val="20"/>
          <w:lang w:val="en-US" w:eastAsia="en-US"/>
        </w:rPr>
        <w:t xml:space="preserve"> These bills, supported by the Nigerian government, represent an alarming escalation in the authorities’ attempts to censor and punish social media users for freely expressing their opinions</w:t>
      </w:r>
      <w:r w:rsidR="00B80018" w:rsidRPr="00DF1EEA">
        <w:rPr>
          <w:rFonts w:ascii="Arial" w:hAnsi="Arial" w:cs="Arial"/>
          <w:sz w:val="20"/>
          <w:szCs w:val="20"/>
          <w:lang w:val="en-US" w:eastAsia="en-US"/>
        </w:rPr>
        <w:t>.</w:t>
      </w:r>
    </w:p>
    <w:p w14:paraId="60B0C279" w14:textId="02E3E29C" w:rsidR="00D23D90" w:rsidRPr="00DF1EEA" w:rsidRDefault="008153F0" w:rsidP="00DF1EEA">
      <w:pPr>
        <w:spacing w:line="240" w:lineRule="auto"/>
        <w:rPr>
          <w:rFonts w:ascii="Arial" w:hAnsi="Arial" w:cs="Arial"/>
          <w:sz w:val="20"/>
          <w:szCs w:val="20"/>
          <w:lang w:eastAsia="en-US"/>
        </w:rPr>
      </w:pPr>
      <w:r w:rsidRPr="00DF1EEA">
        <w:rPr>
          <w:rFonts w:ascii="Arial" w:hAnsi="Arial" w:cs="Arial"/>
          <w:sz w:val="20"/>
          <w:szCs w:val="20"/>
          <w:lang w:val="en-US" w:eastAsia="en-US"/>
        </w:rPr>
        <w:t>The proposed National Commission for the Prohibition of Hate Speech bill, and the Protection from Internet Falsehood and Manipulation and other Related Offences bill, give authorities arbitrary powers to shut down the internet and limit access to social media, and make criticizing the government punishable with penal</w:t>
      </w:r>
      <w:r w:rsidR="00582748" w:rsidRPr="00DF1EEA">
        <w:rPr>
          <w:rFonts w:ascii="Arial" w:hAnsi="Arial" w:cs="Arial"/>
          <w:sz w:val="20"/>
          <w:szCs w:val="20"/>
          <w:lang w:val="en-US" w:eastAsia="en-US"/>
        </w:rPr>
        <w:t>ties of up to 3 years in prison.</w:t>
      </w:r>
    </w:p>
    <w:p w14:paraId="3B1D71D4" w14:textId="73A49EF7" w:rsidR="00D23D90" w:rsidRPr="00DF1EEA" w:rsidRDefault="00D23D90" w:rsidP="00DF1EEA">
      <w:pPr>
        <w:spacing w:line="240" w:lineRule="auto"/>
        <w:rPr>
          <w:rFonts w:ascii="Arial" w:hAnsi="Arial" w:cs="Arial"/>
          <w:szCs w:val="20"/>
          <w:lang w:eastAsia="en-US"/>
        </w:rPr>
      </w:pPr>
    </w:p>
    <w:p w14:paraId="44F78A38" w14:textId="2960F4A4" w:rsidR="005D2C37" w:rsidRPr="00DF1EEA" w:rsidRDefault="005D2C37" w:rsidP="00DF1EEA">
      <w:pPr>
        <w:spacing w:after="0" w:line="240" w:lineRule="auto"/>
        <w:rPr>
          <w:rFonts w:ascii="Arial" w:hAnsi="Arial" w:cs="Arial"/>
          <w:b/>
          <w:sz w:val="20"/>
          <w:szCs w:val="20"/>
        </w:rPr>
      </w:pPr>
      <w:r w:rsidRPr="00DF1EEA">
        <w:rPr>
          <w:rFonts w:ascii="Arial" w:hAnsi="Arial" w:cs="Arial"/>
          <w:b/>
          <w:sz w:val="20"/>
          <w:szCs w:val="20"/>
        </w:rPr>
        <w:t>PREFERRED LANGUAGE TO ADDRESS TARGET:</w:t>
      </w:r>
      <w:r w:rsidR="0082127B" w:rsidRPr="00DF1EEA">
        <w:rPr>
          <w:rFonts w:ascii="Arial" w:hAnsi="Arial" w:cs="Arial"/>
          <w:b/>
          <w:sz w:val="20"/>
          <w:szCs w:val="20"/>
        </w:rPr>
        <w:t xml:space="preserve"> </w:t>
      </w:r>
      <w:r w:rsidR="0082127B" w:rsidRPr="00DF1EEA">
        <w:rPr>
          <w:rFonts w:ascii="Arial" w:hAnsi="Arial" w:cs="Arial"/>
          <w:sz w:val="20"/>
          <w:szCs w:val="20"/>
        </w:rPr>
        <w:t>[</w:t>
      </w:r>
      <w:r w:rsidR="004F791D" w:rsidRPr="00DF1EEA">
        <w:rPr>
          <w:rFonts w:ascii="Arial" w:hAnsi="Arial" w:cs="Arial"/>
          <w:sz w:val="20"/>
          <w:szCs w:val="20"/>
        </w:rPr>
        <w:t>English</w:t>
      </w:r>
      <w:r w:rsidR="0082127B" w:rsidRPr="00DF1EEA">
        <w:rPr>
          <w:rFonts w:ascii="Arial" w:hAnsi="Arial" w:cs="Arial"/>
          <w:sz w:val="20"/>
          <w:szCs w:val="20"/>
        </w:rPr>
        <w:t>]</w:t>
      </w:r>
    </w:p>
    <w:p w14:paraId="677E723D" w14:textId="77777777" w:rsidR="005D2C37" w:rsidRPr="00DF1EEA" w:rsidRDefault="005D2C37" w:rsidP="00DF1EEA">
      <w:pPr>
        <w:spacing w:after="0" w:line="240" w:lineRule="auto"/>
        <w:rPr>
          <w:rFonts w:ascii="Arial" w:hAnsi="Arial" w:cs="Arial"/>
          <w:color w:val="0070C0"/>
          <w:sz w:val="20"/>
          <w:szCs w:val="20"/>
        </w:rPr>
      </w:pPr>
      <w:r w:rsidRPr="00DF1EEA">
        <w:rPr>
          <w:rFonts w:ascii="Arial" w:hAnsi="Arial" w:cs="Arial"/>
          <w:sz w:val="20"/>
          <w:szCs w:val="20"/>
        </w:rPr>
        <w:t>You can also write in your own language.</w:t>
      </w:r>
    </w:p>
    <w:p w14:paraId="78F17D93" w14:textId="77777777" w:rsidR="005D2C37" w:rsidRPr="00DF1EEA" w:rsidRDefault="005D2C37" w:rsidP="00DF1EEA">
      <w:pPr>
        <w:spacing w:after="0" w:line="240" w:lineRule="auto"/>
        <w:rPr>
          <w:rFonts w:ascii="Arial" w:hAnsi="Arial" w:cs="Arial"/>
          <w:color w:val="0070C0"/>
          <w:sz w:val="20"/>
          <w:szCs w:val="20"/>
        </w:rPr>
      </w:pPr>
    </w:p>
    <w:p w14:paraId="636B746D" w14:textId="7B9A8CAA" w:rsidR="005D2C37" w:rsidRPr="00DF1EEA" w:rsidRDefault="005D2C37" w:rsidP="00DF1EEA">
      <w:pPr>
        <w:spacing w:after="0" w:line="240" w:lineRule="auto"/>
        <w:rPr>
          <w:rFonts w:ascii="Arial" w:hAnsi="Arial" w:cs="Arial"/>
          <w:sz w:val="20"/>
          <w:szCs w:val="20"/>
        </w:rPr>
      </w:pPr>
      <w:r w:rsidRPr="00DF1EEA">
        <w:rPr>
          <w:rFonts w:ascii="Arial" w:hAnsi="Arial" w:cs="Arial"/>
          <w:b/>
          <w:sz w:val="20"/>
          <w:szCs w:val="20"/>
        </w:rPr>
        <w:t xml:space="preserve">PLEASE TAKE ACTION AS SOON AS POSSIBLE UNTIL: </w:t>
      </w:r>
      <w:r w:rsidR="0082127B" w:rsidRPr="00DF1EEA">
        <w:rPr>
          <w:rFonts w:ascii="Arial" w:hAnsi="Arial" w:cs="Arial"/>
          <w:sz w:val="20"/>
          <w:szCs w:val="20"/>
        </w:rPr>
        <w:t>[</w:t>
      </w:r>
      <w:r w:rsidR="00962DF4" w:rsidRPr="00DF1EEA">
        <w:rPr>
          <w:rFonts w:ascii="Arial" w:hAnsi="Arial" w:cs="Arial"/>
          <w:sz w:val="20"/>
          <w:szCs w:val="20"/>
        </w:rPr>
        <w:t>8</w:t>
      </w:r>
      <w:r w:rsidR="001D4002" w:rsidRPr="00DF1EEA">
        <w:rPr>
          <w:rFonts w:ascii="Arial" w:hAnsi="Arial" w:cs="Arial"/>
          <w:sz w:val="20"/>
          <w:szCs w:val="20"/>
        </w:rPr>
        <w:t xml:space="preserve"> April</w:t>
      </w:r>
      <w:r w:rsidR="004F791D" w:rsidRPr="00DF1EEA">
        <w:rPr>
          <w:rFonts w:ascii="Arial" w:hAnsi="Arial" w:cs="Arial"/>
          <w:sz w:val="20"/>
          <w:szCs w:val="20"/>
        </w:rPr>
        <w:t xml:space="preserve"> 2020</w:t>
      </w:r>
      <w:r w:rsidR="0082127B" w:rsidRPr="00DF1EEA">
        <w:rPr>
          <w:rFonts w:ascii="Arial" w:hAnsi="Arial" w:cs="Arial"/>
          <w:sz w:val="20"/>
          <w:szCs w:val="20"/>
        </w:rPr>
        <w:t>]</w:t>
      </w:r>
      <w:r w:rsidRPr="00DF1EEA">
        <w:rPr>
          <w:rFonts w:ascii="Arial" w:hAnsi="Arial" w:cs="Arial"/>
          <w:sz w:val="20"/>
          <w:szCs w:val="20"/>
        </w:rPr>
        <w:t xml:space="preserve"> </w:t>
      </w:r>
    </w:p>
    <w:p w14:paraId="2C5E5589" w14:textId="77777777" w:rsidR="005D2C37" w:rsidRPr="00DF1EEA" w:rsidRDefault="005D2C37" w:rsidP="00DF1EEA">
      <w:pPr>
        <w:spacing w:after="0" w:line="240" w:lineRule="auto"/>
        <w:rPr>
          <w:rFonts w:ascii="Arial" w:hAnsi="Arial" w:cs="Arial"/>
          <w:sz w:val="20"/>
          <w:szCs w:val="20"/>
        </w:rPr>
      </w:pPr>
      <w:r w:rsidRPr="00DF1EEA">
        <w:rPr>
          <w:rFonts w:ascii="Arial" w:hAnsi="Arial" w:cs="Arial"/>
          <w:sz w:val="20"/>
          <w:szCs w:val="20"/>
        </w:rPr>
        <w:t>Please check with the Amnesty office in your country if you wish to send appeals after the deadline.</w:t>
      </w:r>
    </w:p>
    <w:p w14:paraId="3A043DBD" w14:textId="77777777" w:rsidR="005D2C37" w:rsidRPr="00DF1EEA" w:rsidRDefault="005D2C37" w:rsidP="00DF1EEA">
      <w:pPr>
        <w:spacing w:after="0" w:line="240" w:lineRule="auto"/>
        <w:rPr>
          <w:rFonts w:ascii="Arial" w:hAnsi="Arial" w:cs="Arial"/>
          <w:b/>
          <w:sz w:val="20"/>
          <w:szCs w:val="20"/>
        </w:rPr>
      </w:pPr>
    </w:p>
    <w:p w14:paraId="4FC154C0" w14:textId="7B793A6F" w:rsidR="005D2C37" w:rsidRPr="00DF1EEA" w:rsidRDefault="005D2C37" w:rsidP="00DF1EEA">
      <w:pPr>
        <w:spacing w:after="0" w:line="240" w:lineRule="auto"/>
        <w:rPr>
          <w:rFonts w:ascii="Arial" w:hAnsi="Arial" w:cs="Arial"/>
          <w:b/>
          <w:sz w:val="20"/>
          <w:szCs w:val="20"/>
        </w:rPr>
      </w:pPr>
      <w:r w:rsidRPr="00DF1EEA">
        <w:rPr>
          <w:rFonts w:ascii="Arial" w:hAnsi="Arial" w:cs="Arial"/>
          <w:b/>
          <w:sz w:val="20"/>
          <w:szCs w:val="20"/>
        </w:rPr>
        <w:t xml:space="preserve">NAME AND PRONOUN: </w:t>
      </w:r>
      <w:r w:rsidR="00141D3D" w:rsidRPr="00DF1EEA">
        <w:rPr>
          <w:rFonts w:ascii="Arial" w:hAnsi="Arial" w:cs="Arial"/>
          <w:sz w:val="20"/>
          <w:szCs w:val="20"/>
        </w:rPr>
        <w:t xml:space="preserve">Omoyele </w:t>
      </w:r>
      <w:proofErr w:type="spellStart"/>
      <w:r w:rsidR="00141D3D" w:rsidRPr="00DF1EEA">
        <w:rPr>
          <w:rFonts w:ascii="Arial" w:hAnsi="Arial" w:cs="Arial"/>
          <w:sz w:val="20"/>
          <w:szCs w:val="20"/>
        </w:rPr>
        <w:t>Sowore</w:t>
      </w:r>
      <w:proofErr w:type="spellEnd"/>
      <w:r w:rsidR="00141D3D" w:rsidRPr="00DF1EEA">
        <w:rPr>
          <w:rFonts w:ascii="Arial" w:hAnsi="Arial" w:cs="Arial"/>
          <w:sz w:val="20"/>
          <w:szCs w:val="20"/>
        </w:rPr>
        <w:t xml:space="preserve"> (he/his), Olawale Bakare (Mandate) (he/his) and Agba </w:t>
      </w:r>
      <w:proofErr w:type="spellStart"/>
      <w:r w:rsidR="00141D3D" w:rsidRPr="00DF1EEA">
        <w:rPr>
          <w:rFonts w:ascii="Arial" w:hAnsi="Arial" w:cs="Arial"/>
          <w:sz w:val="20"/>
          <w:szCs w:val="20"/>
        </w:rPr>
        <w:t>Jalingo</w:t>
      </w:r>
      <w:proofErr w:type="spellEnd"/>
      <w:r w:rsidR="00141D3D" w:rsidRPr="00DF1EEA">
        <w:rPr>
          <w:rFonts w:ascii="Arial" w:hAnsi="Arial" w:cs="Arial"/>
          <w:sz w:val="20"/>
          <w:szCs w:val="20"/>
        </w:rPr>
        <w:t xml:space="preserve"> (he/his)</w:t>
      </w:r>
    </w:p>
    <w:p w14:paraId="46DD2277" w14:textId="77777777" w:rsidR="005D2C37" w:rsidRPr="00DF1EEA" w:rsidRDefault="005D2C37" w:rsidP="00DF1EEA">
      <w:pPr>
        <w:spacing w:after="0" w:line="240" w:lineRule="auto"/>
        <w:rPr>
          <w:rFonts w:ascii="Arial" w:hAnsi="Arial" w:cs="Arial"/>
          <w:b/>
          <w:sz w:val="20"/>
          <w:szCs w:val="20"/>
        </w:rPr>
      </w:pPr>
    </w:p>
    <w:p w14:paraId="2C800B78" w14:textId="2357E559" w:rsidR="005D2C37" w:rsidRPr="00DF1EEA" w:rsidRDefault="005D2C37" w:rsidP="00DF1EEA">
      <w:pPr>
        <w:spacing w:after="0" w:line="240" w:lineRule="auto"/>
        <w:rPr>
          <w:rFonts w:ascii="Arial" w:hAnsi="Arial" w:cs="Arial"/>
          <w:sz w:val="20"/>
          <w:szCs w:val="20"/>
        </w:rPr>
      </w:pPr>
      <w:r w:rsidRPr="00DF1EEA">
        <w:rPr>
          <w:rFonts w:ascii="Arial" w:hAnsi="Arial" w:cs="Arial"/>
          <w:b/>
          <w:sz w:val="20"/>
          <w:szCs w:val="20"/>
        </w:rPr>
        <w:t xml:space="preserve">LINK TO PREVIOUS UA: </w:t>
      </w:r>
    </w:p>
    <w:p w14:paraId="7D77AFB6" w14:textId="156A3D13" w:rsidR="006C169B" w:rsidRPr="00DF1EEA" w:rsidRDefault="00DF1EEA" w:rsidP="00DF1EEA">
      <w:pPr>
        <w:spacing w:line="240" w:lineRule="auto"/>
        <w:rPr>
          <w:rFonts w:ascii="Arial" w:hAnsi="Arial" w:cs="Arial"/>
          <w:sz w:val="20"/>
          <w:szCs w:val="20"/>
        </w:rPr>
      </w:pPr>
      <w:hyperlink r:id="rId19" w:history="1">
        <w:r w:rsidR="006C169B" w:rsidRPr="00DF1EEA">
          <w:rPr>
            <w:rStyle w:val="Hyperlink"/>
            <w:rFonts w:ascii="Arial" w:hAnsi="Arial" w:cs="Arial"/>
          </w:rPr>
          <w:t>https://www.amnesty.org/en/documents/afr44/1682/2020/en/</w:t>
        </w:r>
      </w:hyperlink>
    </w:p>
    <w:p w14:paraId="0CD61DE1" w14:textId="6120AAD5" w:rsidR="00B92AEC" w:rsidRPr="00DF1EEA" w:rsidRDefault="000C6196" w:rsidP="00DF1EEA">
      <w:pPr>
        <w:spacing w:line="240" w:lineRule="auto"/>
        <w:rPr>
          <w:rFonts w:ascii="Arial" w:hAnsi="Arial" w:cs="Arial"/>
        </w:rPr>
      </w:pPr>
      <w:r w:rsidRPr="00DF1EEA">
        <w:rPr>
          <w:rFonts w:ascii="Arial" w:hAnsi="Arial" w:cs="Arial"/>
        </w:rPr>
        <w:softHyphen/>
      </w:r>
      <w:r w:rsidRPr="00DF1EEA">
        <w:rPr>
          <w:rFonts w:ascii="Arial" w:hAnsi="Arial" w:cs="Arial"/>
        </w:rPr>
        <w:softHyphen/>
      </w:r>
      <w:r w:rsidRPr="00DF1EEA">
        <w:rPr>
          <w:rFonts w:ascii="Arial" w:hAnsi="Arial" w:cs="Arial"/>
        </w:rPr>
        <w:softHyphen/>
      </w:r>
      <w:r w:rsidRPr="00DF1EEA">
        <w:rPr>
          <w:rFonts w:ascii="Arial" w:hAnsi="Arial" w:cs="Arial"/>
        </w:rPr>
        <w:softHyphen/>
      </w:r>
      <w:r w:rsidRPr="00DF1EEA">
        <w:rPr>
          <w:rFonts w:ascii="Arial" w:hAnsi="Arial" w:cs="Arial"/>
        </w:rPr>
        <w:softHyphen/>
      </w:r>
    </w:p>
    <w:sectPr w:rsidR="00B92AEC" w:rsidRPr="00DF1EEA" w:rsidSect="00DF1EEA">
      <w:footerReference w:type="default" r:id="rId20"/>
      <w:footnotePr>
        <w:pos w:val="beneathText"/>
      </w:footnotePr>
      <w:endnotePr>
        <w:numFmt w:val="decimal"/>
      </w:endnotePr>
      <w:type w:val="continuous"/>
      <w:pgSz w:w="12240" w:h="15840" w:code="1"/>
      <w:pgMar w:top="720" w:right="720" w:bottom="1800" w:left="720" w:header="709" w:footer="567" w:gutter="0"/>
      <w:cols w:space="360"/>
      <w:docGrid w:linePitch="360" w:charSpace="323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E6CC2EC" w14:textId="77777777" w:rsidR="002F22FA" w:rsidRDefault="002F22FA">
      <w:r>
        <w:separator/>
      </w:r>
    </w:p>
  </w:endnote>
  <w:endnote w:type="continuationSeparator" w:id="0">
    <w:p w14:paraId="0B3F21D4" w14:textId="77777777" w:rsidR="002F22FA" w:rsidRDefault="002F22F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mnesty Trade Gothic">
    <w:panose1 w:val="020B0503040303020004"/>
    <w:charset w:val="00"/>
    <w:family w:val="swiss"/>
    <w:pitch w:val="variable"/>
    <w:sig w:usb0="800000AF" w:usb1="5000204A" w:usb2="00000000" w:usb3="00000000" w:csb0="0000009B" w:csb1="00000000"/>
  </w:font>
  <w:font w:name="MS Mincho">
    <w:altName w:val="ＭＳ 明朝"/>
    <w:panose1 w:val="02020609040205080304"/>
    <w:charset w:val="80"/>
    <w:family w:val="modern"/>
    <w:pitch w:val="fixed"/>
    <w:sig w:usb0="E00002FF" w:usb1="6AC7FDFB" w:usb2="08000012" w:usb3="00000000" w:csb0="0002009F" w:csb1="00000000"/>
  </w:font>
  <w:font w:name="Amnesty Trade Gothic Cn">
    <w:panose1 w:val="020B0506040303020004"/>
    <w:charset w:val="00"/>
    <w:family w:val="swiss"/>
    <w:pitch w:val="variable"/>
    <w:sig w:usb0="800000AF" w:usb1="5000204A" w:usb2="00000000" w:usb3="00000000" w:csb0="0000009B" w:csb1="00000000"/>
  </w:font>
  <w:font w:name="Arial Unicode MS">
    <w:altName w:val="Yu Gothic"/>
    <w:panose1 w:val="020B0604020202020204"/>
    <w:charset w:val="80"/>
    <w:family w:val="swiss"/>
    <w:pitch w:val="variable"/>
    <w:sig w:usb0="00000000"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BF4F46B" w14:textId="325ED3CC" w:rsidR="00DF1EEA" w:rsidRDefault="00DF1EEA">
    <w:pPr>
      <w:pStyle w:val="Footer"/>
    </w:pPr>
    <w:r w:rsidRPr="009160F6">
      <w:rPr>
        <w:noProof/>
        <w:lang w:val="es-MX" w:eastAsia="es-MX"/>
      </w:rPr>
      <w:drawing>
        <wp:inline distT="0" distB="0" distL="0" distR="0" wp14:anchorId="7AF005E8" wp14:editId="651F9C73">
          <wp:extent cx="6469380" cy="990600"/>
          <wp:effectExtent l="0" t="0" r="0" b="0"/>
          <wp:docPr id="3" name="Picture 3" descr="individuals-campaign-log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ndividuals-campaign-logo-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469380" cy="990600"/>
                  </a:xfrm>
                  <a:prstGeom prst="rect">
                    <a:avLst/>
                  </a:prstGeom>
                  <a:noFill/>
                  <a:ln>
                    <a:noFill/>
                  </a:ln>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9416288" w14:textId="77777777" w:rsidR="00DF1EEA" w:rsidRPr="004D1533" w:rsidRDefault="00DF1EEA" w:rsidP="00DF1EEA">
    <w:pPr>
      <w:spacing w:after="0" w:line="240" w:lineRule="auto"/>
      <w:jc w:val="center"/>
      <w:rPr>
        <w:rFonts w:ascii="Arial" w:eastAsia="SimSun" w:hAnsi="Arial" w:cs="Arial"/>
        <w:sz w:val="16"/>
        <w:szCs w:val="16"/>
      </w:rPr>
    </w:pPr>
    <w:r w:rsidRPr="004D1533">
      <w:rPr>
        <w:rFonts w:ascii="Arial" w:eastAsia="SimSun" w:hAnsi="Arial" w:cs="Arial"/>
        <w:sz w:val="16"/>
        <w:szCs w:val="16"/>
      </w:rPr>
      <w:t xml:space="preserve">AIUSA’s Urgent Action Network | </w:t>
    </w:r>
    <w:r>
      <w:rPr>
        <w:rFonts w:ascii="Arial" w:eastAsia="SimSun" w:hAnsi="Arial" w:cs="Arial"/>
        <w:sz w:val="16"/>
        <w:szCs w:val="16"/>
      </w:rPr>
      <w:t>600 Pennsylvania Ave, 5</w:t>
    </w:r>
    <w:r w:rsidRPr="000361DD">
      <w:rPr>
        <w:rFonts w:ascii="Arial" w:eastAsia="SimSun" w:hAnsi="Arial" w:cs="Arial"/>
        <w:sz w:val="16"/>
        <w:szCs w:val="16"/>
        <w:vertAlign w:val="superscript"/>
      </w:rPr>
      <w:t>th</w:t>
    </w:r>
    <w:r>
      <w:rPr>
        <w:rFonts w:ascii="Arial" w:eastAsia="SimSun" w:hAnsi="Arial" w:cs="Arial"/>
        <w:sz w:val="16"/>
        <w:szCs w:val="16"/>
      </w:rPr>
      <w:t xml:space="preserve"> Floor Washington, DC 20003</w:t>
    </w:r>
  </w:p>
  <w:p w14:paraId="0C6DFA30" w14:textId="77777777" w:rsidR="00DF1EEA" w:rsidRPr="004D1533" w:rsidRDefault="00DF1EEA" w:rsidP="00DF1EEA">
    <w:pPr>
      <w:spacing w:after="0" w:line="240" w:lineRule="auto"/>
      <w:jc w:val="center"/>
      <w:rPr>
        <w:rFonts w:ascii="Arial" w:eastAsia="SimSun" w:hAnsi="Arial" w:cs="Arial"/>
        <w:sz w:val="16"/>
        <w:szCs w:val="16"/>
      </w:rPr>
    </w:pPr>
    <w:r w:rsidRPr="004D1533">
      <w:rPr>
        <w:rFonts w:ascii="Arial" w:eastAsia="SimSun" w:hAnsi="Arial" w:cs="Arial"/>
        <w:sz w:val="16"/>
        <w:szCs w:val="16"/>
      </w:rPr>
      <w:t>T (212) 807- 8400 | uan@aiusa.org | www.amnestyusa.org/uan</w:t>
    </w:r>
  </w:p>
  <w:p w14:paraId="657D9548" w14:textId="6979305E" w:rsidR="00DF1EEA" w:rsidRDefault="00DF1EE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E12FC7D" w14:textId="77777777" w:rsidR="002F22FA" w:rsidRDefault="002F22FA">
      <w:r>
        <w:separator/>
      </w:r>
    </w:p>
  </w:footnote>
  <w:footnote w:type="continuationSeparator" w:id="0">
    <w:p w14:paraId="3399F6E2" w14:textId="77777777" w:rsidR="002F22FA" w:rsidRDefault="002F22F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AFB5C3E" w14:textId="0958657B" w:rsidR="00355617" w:rsidRDefault="00962DF4" w:rsidP="0082127B">
    <w:pPr>
      <w:tabs>
        <w:tab w:val="left" w:pos="6060"/>
        <w:tab w:val="right" w:pos="10203"/>
      </w:tabs>
      <w:spacing w:after="0"/>
      <w:rPr>
        <w:sz w:val="16"/>
        <w:szCs w:val="16"/>
      </w:rPr>
    </w:pPr>
    <w:r>
      <w:rPr>
        <w:sz w:val="16"/>
        <w:szCs w:val="16"/>
      </w:rPr>
      <w:t>Third</w:t>
    </w:r>
    <w:r w:rsidR="00141D3D">
      <w:rPr>
        <w:sz w:val="16"/>
        <w:szCs w:val="16"/>
      </w:rPr>
      <w:t xml:space="preserve"> </w:t>
    </w:r>
    <w:r w:rsidR="007A3AEA">
      <w:rPr>
        <w:sz w:val="16"/>
        <w:szCs w:val="16"/>
      </w:rPr>
      <w:t xml:space="preserve">UA: </w:t>
    </w:r>
    <w:r w:rsidR="00141D3D">
      <w:rPr>
        <w:sz w:val="16"/>
        <w:szCs w:val="16"/>
      </w:rPr>
      <w:t>164/19</w:t>
    </w:r>
    <w:r w:rsidR="006C169B">
      <w:rPr>
        <w:sz w:val="16"/>
        <w:szCs w:val="16"/>
      </w:rPr>
      <w:t xml:space="preserve"> </w:t>
    </w:r>
    <w:r w:rsidR="00802C03">
      <w:rPr>
        <w:sz w:val="16"/>
        <w:szCs w:val="16"/>
      </w:rPr>
      <w:t xml:space="preserve">Index: </w:t>
    </w:r>
    <w:r w:rsidR="00802C03" w:rsidRPr="00802C03">
      <w:rPr>
        <w:sz w:val="16"/>
        <w:szCs w:val="16"/>
      </w:rPr>
      <w:t>AFR 44/1866/2020</w:t>
    </w:r>
    <w:r w:rsidR="009F1F5E">
      <w:rPr>
        <w:sz w:val="16"/>
        <w:szCs w:val="16"/>
      </w:rPr>
      <w:t xml:space="preserve"> </w:t>
    </w:r>
    <w:r w:rsidR="00141D3D">
      <w:rPr>
        <w:sz w:val="16"/>
        <w:szCs w:val="16"/>
      </w:rPr>
      <w:t>Nigeria</w:t>
    </w:r>
    <w:r w:rsidR="00482EC1">
      <w:rPr>
        <w:sz w:val="16"/>
        <w:szCs w:val="16"/>
      </w:rPr>
      <w:t xml:space="preserve">         </w:t>
    </w:r>
    <w:r w:rsidR="009F1F5E">
      <w:rPr>
        <w:sz w:val="16"/>
        <w:szCs w:val="16"/>
      </w:rPr>
      <w:t xml:space="preserve">            </w:t>
    </w:r>
    <w:r w:rsidR="00802C03">
      <w:rPr>
        <w:sz w:val="16"/>
        <w:szCs w:val="16"/>
      </w:rPr>
      <w:t xml:space="preserve">            </w:t>
    </w:r>
    <w:r w:rsidR="009F1F5E">
      <w:rPr>
        <w:sz w:val="16"/>
        <w:szCs w:val="16"/>
      </w:rPr>
      <w:t xml:space="preserve">         </w:t>
    </w:r>
    <w:r w:rsidR="00482EC1">
      <w:rPr>
        <w:sz w:val="16"/>
        <w:szCs w:val="16"/>
      </w:rPr>
      <w:t xml:space="preserve">  </w:t>
    </w:r>
    <w:r w:rsidR="00141D3D">
      <w:rPr>
        <w:sz w:val="16"/>
        <w:szCs w:val="16"/>
      </w:rPr>
      <w:t xml:space="preserve">Date: </w:t>
    </w:r>
    <w:r w:rsidR="00482EC1">
      <w:rPr>
        <w:sz w:val="16"/>
        <w:szCs w:val="16"/>
      </w:rPr>
      <w:t>2</w:t>
    </w:r>
    <w:r>
      <w:rPr>
        <w:sz w:val="16"/>
        <w:szCs w:val="16"/>
      </w:rPr>
      <w:t>6</w:t>
    </w:r>
    <w:r w:rsidR="00141D3D">
      <w:rPr>
        <w:sz w:val="16"/>
        <w:szCs w:val="16"/>
      </w:rPr>
      <w:t xml:space="preserve"> </w:t>
    </w:r>
    <w:r w:rsidR="009F1F5E">
      <w:rPr>
        <w:sz w:val="16"/>
        <w:szCs w:val="16"/>
      </w:rPr>
      <w:t>February</w:t>
    </w:r>
    <w:r w:rsidR="00141D3D">
      <w:rPr>
        <w:sz w:val="16"/>
        <w:szCs w:val="16"/>
      </w:rPr>
      <w:t xml:space="preserve"> 2020</w:t>
    </w:r>
  </w:p>
  <w:p w14:paraId="76F9B49C" w14:textId="77777777" w:rsidR="007A3AEA" w:rsidRPr="00980425" w:rsidRDefault="007A3AEA" w:rsidP="00980425">
    <w:pPr>
      <w:tabs>
        <w:tab w:val="right" w:pos="10203"/>
      </w:tabs>
      <w:spacing w:after="0"/>
      <w:rPr>
        <w:color w:val="FFFFFF"/>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D80C29A" w14:textId="77777777" w:rsidR="00E45B15" w:rsidRDefault="00E45B15" w:rsidP="00D35879">
    <w:pPr>
      <w:pStyle w:val="Header"/>
    </w:pPr>
  </w:p>
  <w:p w14:paraId="6FB66070" w14:textId="77777777" w:rsidR="00E45B15" w:rsidRDefault="00E45B15" w:rsidP="007173E9">
    <w:pPr>
      <w:pStyle w:val="Heading2"/>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2" type="#_x0000_t75" style="width:6pt;height:6pt" o:bullet="t" filled="t">
        <v:fill color2="black"/>
        <v:imagedata r:id="rId1" o:title=""/>
      </v:shape>
    </w:pict>
  </w:numPicBullet>
  <w:abstractNum w:abstractNumId="0" w15:restartNumberingAfterBreak="0">
    <w:nsid w:val="00000001"/>
    <w:multiLevelType w:val="multilevel"/>
    <w:tmpl w:val="7C124A02"/>
    <w:lvl w:ilvl="0">
      <w:start w:val="1"/>
      <w:numFmt w:val="none"/>
      <w:pStyle w:val="Heading1"/>
      <w:suff w:val="nothing"/>
      <w:lvlText w:val=""/>
      <w:lvlJc w:val="left"/>
      <w:pPr>
        <w:tabs>
          <w:tab w:val="num" w:pos="0"/>
        </w:tabs>
        <w:ind w:left="0" w:firstLine="0"/>
      </w:pPr>
    </w:lvl>
    <w:lvl w:ilvl="1">
      <w:start w:val="1"/>
      <w:numFmt w:val="none"/>
      <w:pStyle w:val="Heading2"/>
      <w:suff w:val="nothing"/>
      <w:lvlText w:val=""/>
      <w:lvlJc w:val="left"/>
      <w:pPr>
        <w:tabs>
          <w:tab w:val="num" w:pos="0"/>
        </w:tabs>
        <w:ind w:left="0" w:firstLine="0"/>
      </w:pPr>
    </w:lvl>
    <w:lvl w:ilvl="2">
      <w:start w:val="1"/>
      <w:numFmt w:val="none"/>
      <w:pStyle w:val="Heading3"/>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pStyle w:val="Heading5"/>
      <w:suff w:val="nothing"/>
      <w:lvlText w:val=""/>
      <w:lvlJc w:val="left"/>
      <w:pPr>
        <w:tabs>
          <w:tab w:val="num" w:pos="0"/>
        </w:tabs>
        <w:ind w:left="0" w:firstLine="0"/>
      </w:pPr>
    </w:lvl>
    <w:lvl w:ilvl="5">
      <w:start w:val="1"/>
      <w:numFmt w:val="none"/>
      <w:pStyle w:val="Heading6"/>
      <w:suff w:val="nothing"/>
      <w:lvlText w:val=""/>
      <w:lvlJc w:val="left"/>
      <w:pPr>
        <w:tabs>
          <w:tab w:val="num" w:pos="0"/>
        </w:tabs>
        <w:ind w:left="0" w:firstLine="0"/>
      </w:pPr>
    </w:lvl>
    <w:lvl w:ilvl="6">
      <w:start w:val="1"/>
      <w:numFmt w:val="none"/>
      <w:pStyle w:val="Heading7"/>
      <w:suff w:val="nothing"/>
      <w:lvlText w:val=""/>
      <w:lvlJc w:val="left"/>
      <w:pPr>
        <w:tabs>
          <w:tab w:val="num" w:pos="0"/>
        </w:tabs>
        <w:ind w:left="0" w:firstLine="0"/>
      </w:pPr>
    </w:lvl>
    <w:lvl w:ilvl="7">
      <w:start w:val="1"/>
      <w:numFmt w:val="none"/>
      <w:pStyle w:val="Heading8"/>
      <w:suff w:val="nothing"/>
      <w:lvlText w:val=""/>
      <w:lvlJc w:val="left"/>
      <w:pPr>
        <w:tabs>
          <w:tab w:val="num" w:pos="0"/>
        </w:tabs>
        <w:ind w:left="0" w:firstLine="0"/>
      </w:pPr>
    </w:lvl>
    <w:lvl w:ilvl="8">
      <w:start w:val="1"/>
      <w:numFmt w:val="none"/>
      <w:pStyle w:val="Heading9"/>
      <w:suff w:val="nothing"/>
      <w:lvlText w:val=""/>
      <w:lvlJc w:val="left"/>
      <w:pPr>
        <w:tabs>
          <w:tab w:val="num" w:pos="0"/>
        </w:tabs>
        <w:ind w:left="0" w:firstLine="0"/>
      </w:pPr>
    </w:lvl>
  </w:abstractNum>
  <w:abstractNum w:abstractNumId="1" w15:restartNumberingAfterBreak="0">
    <w:nsid w:val="12AF0392"/>
    <w:multiLevelType w:val="multilevel"/>
    <w:tmpl w:val="55EE00D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2495273B"/>
    <w:multiLevelType w:val="multilevel"/>
    <w:tmpl w:val="79787F56"/>
    <w:numStyleLink w:val="AINumberedList"/>
  </w:abstractNum>
  <w:abstractNum w:abstractNumId="3" w15:restartNumberingAfterBreak="0">
    <w:nsid w:val="27EE0178"/>
    <w:multiLevelType w:val="hybridMultilevel"/>
    <w:tmpl w:val="1B7225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8C370EC"/>
    <w:multiLevelType w:val="hybridMultilevel"/>
    <w:tmpl w:val="9AF07208"/>
    <w:name w:val="WW8Num52"/>
    <w:lvl w:ilvl="0" w:tplc="ABE03712">
      <w:start w:val="1"/>
      <w:numFmt w:val="bullet"/>
      <w:lvlText w:val=""/>
      <w:lvlJc w:val="left"/>
      <w:pPr>
        <w:tabs>
          <w:tab w:val="num" w:pos="714"/>
        </w:tabs>
        <w:ind w:left="714" w:firstLine="0"/>
      </w:pPr>
      <w:rPr>
        <w:rFonts w:ascii="Wingdings" w:hAnsi="Wingdings" w:hint="default"/>
        <w:color w:val="999999"/>
      </w:rPr>
    </w:lvl>
    <w:lvl w:ilvl="1" w:tplc="08090003" w:tentative="1">
      <w:start w:val="1"/>
      <w:numFmt w:val="bullet"/>
      <w:lvlText w:val="o"/>
      <w:lvlJc w:val="left"/>
      <w:pPr>
        <w:tabs>
          <w:tab w:val="num" w:pos="2154"/>
        </w:tabs>
        <w:ind w:left="2154" w:hanging="360"/>
      </w:pPr>
      <w:rPr>
        <w:rFonts w:ascii="Courier New" w:hAnsi="Courier New" w:cs="Symbol" w:hint="default"/>
      </w:rPr>
    </w:lvl>
    <w:lvl w:ilvl="2" w:tplc="08090005" w:tentative="1">
      <w:start w:val="1"/>
      <w:numFmt w:val="bullet"/>
      <w:lvlText w:val=""/>
      <w:lvlJc w:val="left"/>
      <w:pPr>
        <w:tabs>
          <w:tab w:val="num" w:pos="2874"/>
        </w:tabs>
        <w:ind w:left="2874" w:hanging="360"/>
      </w:pPr>
      <w:rPr>
        <w:rFonts w:ascii="Wingdings" w:hAnsi="Wingdings" w:hint="default"/>
      </w:rPr>
    </w:lvl>
    <w:lvl w:ilvl="3" w:tplc="08090001" w:tentative="1">
      <w:start w:val="1"/>
      <w:numFmt w:val="bullet"/>
      <w:lvlText w:val=""/>
      <w:lvlJc w:val="left"/>
      <w:pPr>
        <w:tabs>
          <w:tab w:val="num" w:pos="3594"/>
        </w:tabs>
        <w:ind w:left="3594" w:hanging="360"/>
      </w:pPr>
      <w:rPr>
        <w:rFonts w:ascii="Symbol" w:hAnsi="Symbol" w:hint="default"/>
      </w:rPr>
    </w:lvl>
    <w:lvl w:ilvl="4" w:tplc="08090003" w:tentative="1">
      <w:start w:val="1"/>
      <w:numFmt w:val="bullet"/>
      <w:lvlText w:val="o"/>
      <w:lvlJc w:val="left"/>
      <w:pPr>
        <w:tabs>
          <w:tab w:val="num" w:pos="4314"/>
        </w:tabs>
        <w:ind w:left="4314" w:hanging="360"/>
      </w:pPr>
      <w:rPr>
        <w:rFonts w:ascii="Courier New" w:hAnsi="Courier New" w:cs="Symbol" w:hint="default"/>
      </w:rPr>
    </w:lvl>
    <w:lvl w:ilvl="5" w:tplc="08090005" w:tentative="1">
      <w:start w:val="1"/>
      <w:numFmt w:val="bullet"/>
      <w:lvlText w:val=""/>
      <w:lvlJc w:val="left"/>
      <w:pPr>
        <w:tabs>
          <w:tab w:val="num" w:pos="5034"/>
        </w:tabs>
        <w:ind w:left="5034" w:hanging="360"/>
      </w:pPr>
      <w:rPr>
        <w:rFonts w:ascii="Wingdings" w:hAnsi="Wingdings" w:hint="default"/>
      </w:rPr>
    </w:lvl>
    <w:lvl w:ilvl="6" w:tplc="08090001" w:tentative="1">
      <w:start w:val="1"/>
      <w:numFmt w:val="bullet"/>
      <w:lvlText w:val=""/>
      <w:lvlJc w:val="left"/>
      <w:pPr>
        <w:tabs>
          <w:tab w:val="num" w:pos="5754"/>
        </w:tabs>
        <w:ind w:left="5754" w:hanging="360"/>
      </w:pPr>
      <w:rPr>
        <w:rFonts w:ascii="Symbol" w:hAnsi="Symbol" w:hint="default"/>
      </w:rPr>
    </w:lvl>
    <w:lvl w:ilvl="7" w:tplc="08090003" w:tentative="1">
      <w:start w:val="1"/>
      <w:numFmt w:val="bullet"/>
      <w:lvlText w:val="o"/>
      <w:lvlJc w:val="left"/>
      <w:pPr>
        <w:tabs>
          <w:tab w:val="num" w:pos="6474"/>
        </w:tabs>
        <w:ind w:left="6474" w:hanging="360"/>
      </w:pPr>
      <w:rPr>
        <w:rFonts w:ascii="Courier New" w:hAnsi="Courier New" w:cs="Symbol" w:hint="default"/>
      </w:rPr>
    </w:lvl>
    <w:lvl w:ilvl="8" w:tplc="08090005" w:tentative="1">
      <w:start w:val="1"/>
      <w:numFmt w:val="bullet"/>
      <w:lvlText w:val=""/>
      <w:lvlJc w:val="left"/>
      <w:pPr>
        <w:tabs>
          <w:tab w:val="num" w:pos="7194"/>
        </w:tabs>
        <w:ind w:left="7194" w:hanging="360"/>
      </w:pPr>
      <w:rPr>
        <w:rFonts w:ascii="Wingdings" w:hAnsi="Wingdings" w:hint="default"/>
      </w:rPr>
    </w:lvl>
  </w:abstractNum>
  <w:abstractNum w:abstractNumId="5" w15:restartNumberingAfterBreak="0">
    <w:nsid w:val="2AED0A82"/>
    <w:multiLevelType w:val="hybridMultilevel"/>
    <w:tmpl w:val="E814D14E"/>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6" w15:restartNumberingAfterBreak="0">
    <w:nsid w:val="2B0461FB"/>
    <w:multiLevelType w:val="multilevel"/>
    <w:tmpl w:val="5B58B218"/>
    <w:numStyleLink w:val="AIBulletList"/>
  </w:abstractNum>
  <w:abstractNum w:abstractNumId="7" w15:restartNumberingAfterBreak="0">
    <w:nsid w:val="37364E7C"/>
    <w:multiLevelType w:val="hybridMultilevel"/>
    <w:tmpl w:val="1F3C8078"/>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8" w15:restartNumberingAfterBreak="0">
    <w:nsid w:val="385309E5"/>
    <w:multiLevelType w:val="multilevel"/>
    <w:tmpl w:val="5B58B218"/>
    <w:numStyleLink w:val="AIBulletList"/>
  </w:abstractNum>
  <w:abstractNum w:abstractNumId="9" w15:restartNumberingAfterBreak="0">
    <w:nsid w:val="456452DF"/>
    <w:multiLevelType w:val="multilevel"/>
    <w:tmpl w:val="5B58B218"/>
    <w:numStyleLink w:val="AIBulletList"/>
  </w:abstractNum>
  <w:abstractNum w:abstractNumId="10" w15:restartNumberingAfterBreak="0">
    <w:nsid w:val="4A107A4C"/>
    <w:multiLevelType w:val="multilevel"/>
    <w:tmpl w:val="5B58B218"/>
    <w:numStyleLink w:val="AIBulletList"/>
  </w:abstractNum>
  <w:abstractNum w:abstractNumId="11" w15:restartNumberingAfterBreak="0">
    <w:nsid w:val="4C395E61"/>
    <w:multiLevelType w:val="hybridMultilevel"/>
    <w:tmpl w:val="10B2B8C0"/>
    <w:lvl w:ilvl="0" w:tplc="3AB21FE0">
      <w:start w:val="1"/>
      <w:numFmt w:val="bullet"/>
      <w:lvlText w:val=""/>
      <w:lvlJc w:val="left"/>
      <w:pPr>
        <w:tabs>
          <w:tab w:val="num" w:pos="720"/>
        </w:tabs>
        <w:ind w:left="720" w:hanging="360"/>
      </w:pPr>
      <w:rPr>
        <w:rFonts w:ascii="Wingdings" w:hAnsi="Wingdings" w:hint="default"/>
      </w:rPr>
    </w:lvl>
    <w:lvl w:ilvl="1" w:tplc="15467744" w:tentative="1">
      <w:start w:val="1"/>
      <w:numFmt w:val="bullet"/>
      <w:lvlText w:val=""/>
      <w:lvlJc w:val="left"/>
      <w:pPr>
        <w:tabs>
          <w:tab w:val="num" w:pos="1440"/>
        </w:tabs>
        <w:ind w:left="1440" w:hanging="360"/>
      </w:pPr>
      <w:rPr>
        <w:rFonts w:ascii="Wingdings" w:hAnsi="Wingdings" w:hint="default"/>
      </w:rPr>
    </w:lvl>
    <w:lvl w:ilvl="2" w:tplc="DBCA7684" w:tentative="1">
      <w:start w:val="1"/>
      <w:numFmt w:val="bullet"/>
      <w:lvlText w:val=""/>
      <w:lvlJc w:val="left"/>
      <w:pPr>
        <w:tabs>
          <w:tab w:val="num" w:pos="2160"/>
        </w:tabs>
        <w:ind w:left="2160" w:hanging="360"/>
      </w:pPr>
      <w:rPr>
        <w:rFonts w:ascii="Wingdings" w:hAnsi="Wingdings" w:hint="default"/>
      </w:rPr>
    </w:lvl>
    <w:lvl w:ilvl="3" w:tplc="1CE85D56" w:tentative="1">
      <w:start w:val="1"/>
      <w:numFmt w:val="bullet"/>
      <w:lvlText w:val=""/>
      <w:lvlJc w:val="left"/>
      <w:pPr>
        <w:tabs>
          <w:tab w:val="num" w:pos="2880"/>
        </w:tabs>
        <w:ind w:left="2880" w:hanging="360"/>
      </w:pPr>
      <w:rPr>
        <w:rFonts w:ascii="Wingdings" w:hAnsi="Wingdings" w:hint="default"/>
      </w:rPr>
    </w:lvl>
    <w:lvl w:ilvl="4" w:tplc="003A06FA" w:tentative="1">
      <w:start w:val="1"/>
      <w:numFmt w:val="bullet"/>
      <w:lvlText w:val=""/>
      <w:lvlJc w:val="left"/>
      <w:pPr>
        <w:tabs>
          <w:tab w:val="num" w:pos="3600"/>
        </w:tabs>
        <w:ind w:left="3600" w:hanging="360"/>
      </w:pPr>
      <w:rPr>
        <w:rFonts w:ascii="Wingdings" w:hAnsi="Wingdings" w:hint="default"/>
      </w:rPr>
    </w:lvl>
    <w:lvl w:ilvl="5" w:tplc="EB6E8B00" w:tentative="1">
      <w:start w:val="1"/>
      <w:numFmt w:val="bullet"/>
      <w:lvlText w:val=""/>
      <w:lvlJc w:val="left"/>
      <w:pPr>
        <w:tabs>
          <w:tab w:val="num" w:pos="4320"/>
        </w:tabs>
        <w:ind w:left="4320" w:hanging="360"/>
      </w:pPr>
      <w:rPr>
        <w:rFonts w:ascii="Wingdings" w:hAnsi="Wingdings" w:hint="default"/>
      </w:rPr>
    </w:lvl>
    <w:lvl w:ilvl="6" w:tplc="F9F86070" w:tentative="1">
      <w:start w:val="1"/>
      <w:numFmt w:val="bullet"/>
      <w:lvlText w:val=""/>
      <w:lvlJc w:val="left"/>
      <w:pPr>
        <w:tabs>
          <w:tab w:val="num" w:pos="5040"/>
        </w:tabs>
        <w:ind w:left="5040" w:hanging="360"/>
      </w:pPr>
      <w:rPr>
        <w:rFonts w:ascii="Wingdings" w:hAnsi="Wingdings" w:hint="default"/>
      </w:rPr>
    </w:lvl>
    <w:lvl w:ilvl="7" w:tplc="0B6C9000" w:tentative="1">
      <w:start w:val="1"/>
      <w:numFmt w:val="bullet"/>
      <w:lvlText w:val=""/>
      <w:lvlJc w:val="left"/>
      <w:pPr>
        <w:tabs>
          <w:tab w:val="num" w:pos="5760"/>
        </w:tabs>
        <w:ind w:left="5760" w:hanging="360"/>
      </w:pPr>
      <w:rPr>
        <w:rFonts w:ascii="Wingdings" w:hAnsi="Wingdings" w:hint="default"/>
      </w:rPr>
    </w:lvl>
    <w:lvl w:ilvl="8" w:tplc="FAA65DA4"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52DC154A"/>
    <w:multiLevelType w:val="hybridMultilevel"/>
    <w:tmpl w:val="DB4684A6"/>
    <w:lvl w:ilvl="0" w:tplc="2BD889D8">
      <w:numFmt w:val="bullet"/>
      <w:lvlText w:val="-"/>
      <w:lvlJc w:val="left"/>
      <w:pPr>
        <w:ind w:left="360" w:hanging="360"/>
      </w:pPr>
      <w:rPr>
        <w:rFonts w:ascii="Amnesty Trade Gothic" w:eastAsia="MS Mincho" w:hAnsi="Amnesty Trade Gothic" w:cs="Times New Roman" w:hint="default"/>
        <w:color w:val="000000"/>
        <w:sz w:val="18"/>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597C2480"/>
    <w:multiLevelType w:val="multilevel"/>
    <w:tmpl w:val="79787F56"/>
    <w:numStyleLink w:val="AINumberedList"/>
  </w:abstractNum>
  <w:abstractNum w:abstractNumId="14" w15:restartNumberingAfterBreak="0">
    <w:nsid w:val="620B112B"/>
    <w:multiLevelType w:val="multilevel"/>
    <w:tmpl w:val="5B58B218"/>
    <w:numStyleLink w:val="AIBulletList"/>
  </w:abstractNum>
  <w:abstractNum w:abstractNumId="15" w15:restartNumberingAfterBreak="0">
    <w:nsid w:val="63AE59ED"/>
    <w:multiLevelType w:val="multilevel"/>
    <w:tmpl w:val="79787F56"/>
    <w:numStyleLink w:val="AINumberedList"/>
  </w:abstractNum>
  <w:abstractNum w:abstractNumId="16" w15:restartNumberingAfterBreak="0">
    <w:nsid w:val="678B1597"/>
    <w:multiLevelType w:val="hybridMultilevel"/>
    <w:tmpl w:val="070000F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68316DB6"/>
    <w:multiLevelType w:val="multilevel"/>
    <w:tmpl w:val="5B58B218"/>
    <w:numStyleLink w:val="AIBulletList"/>
  </w:abstractNum>
  <w:abstractNum w:abstractNumId="18" w15:restartNumberingAfterBreak="0">
    <w:nsid w:val="6B462A68"/>
    <w:multiLevelType w:val="hybridMultilevel"/>
    <w:tmpl w:val="00482F40"/>
    <w:lvl w:ilvl="0" w:tplc="0809000D">
      <w:start w:val="1"/>
      <w:numFmt w:val="bullet"/>
      <w:lvlText w:val=""/>
      <w:lvlJc w:val="left"/>
      <w:pPr>
        <w:ind w:left="720" w:hanging="360"/>
      </w:pPr>
      <w:rPr>
        <w:rFonts w:ascii="Wingdings" w:hAnsi="Wingdings" w:hint="default"/>
        <w:color w:val="00000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6D454555"/>
    <w:multiLevelType w:val="multilevel"/>
    <w:tmpl w:val="5B58B218"/>
    <w:numStyleLink w:val="AIBulletList"/>
  </w:abstractNum>
  <w:abstractNum w:abstractNumId="20" w15:restartNumberingAfterBreak="0">
    <w:nsid w:val="76A97347"/>
    <w:multiLevelType w:val="multilevel"/>
    <w:tmpl w:val="79787F56"/>
    <w:styleLink w:val="AINumberedList"/>
    <w:lvl w:ilvl="0">
      <w:start w:val="1"/>
      <w:numFmt w:val="decimal"/>
      <w:lvlText w:val="%1."/>
      <w:lvlJc w:val="left"/>
      <w:pPr>
        <w:tabs>
          <w:tab w:val="num" w:pos="357"/>
        </w:tabs>
        <w:ind w:left="0" w:firstLine="0"/>
      </w:pPr>
      <w:rPr>
        <w:rFonts w:ascii="Amnesty Trade Gothic Cn" w:hAnsi="Amnesty Trade Gothic Cn" w:hint="default"/>
        <w:b/>
        <w:i w:val="0"/>
        <w:color w:val="000000"/>
        <w:sz w:val="18"/>
        <w:szCs w:val="24"/>
      </w:rPr>
    </w:lvl>
    <w:lvl w:ilvl="1">
      <w:start w:val="1"/>
      <w:numFmt w:val="lowerLetter"/>
      <w:lvlText w:val="%2."/>
      <w:lvlJc w:val="left"/>
      <w:pPr>
        <w:tabs>
          <w:tab w:val="num" w:pos="357"/>
        </w:tabs>
        <w:ind w:left="357" w:firstLine="0"/>
      </w:pPr>
      <w:rPr>
        <w:rFonts w:hint="default"/>
        <w:b/>
        <w:i w:val="0"/>
      </w:rPr>
    </w:lvl>
    <w:lvl w:ilvl="2">
      <w:start w:val="1"/>
      <w:numFmt w:val="lowerRoman"/>
      <w:lvlText w:val="%3."/>
      <w:lvlJc w:val="left"/>
      <w:pPr>
        <w:tabs>
          <w:tab w:val="num" w:pos="357"/>
        </w:tabs>
        <w:ind w:left="714" w:firstLine="0"/>
      </w:pPr>
      <w:rPr>
        <w:rFonts w:hint="default"/>
        <w:b/>
        <w:i w:val="0"/>
      </w:rPr>
    </w:lvl>
    <w:lvl w:ilvl="3">
      <w:start w:val="1"/>
      <w:numFmt w:val="decimal"/>
      <w:lvlText w:val="%4."/>
      <w:lvlJc w:val="left"/>
      <w:pPr>
        <w:tabs>
          <w:tab w:val="num" w:pos="357"/>
        </w:tabs>
        <w:ind w:left="714" w:firstLine="0"/>
      </w:pPr>
      <w:rPr>
        <w:rFonts w:hint="default"/>
        <w:b/>
        <w:i w:val="0"/>
      </w:rPr>
    </w:lvl>
    <w:lvl w:ilvl="4">
      <w:start w:val="1"/>
      <w:numFmt w:val="decimal"/>
      <w:lvlText w:val="%5."/>
      <w:lvlJc w:val="left"/>
      <w:pPr>
        <w:tabs>
          <w:tab w:val="num" w:pos="357"/>
        </w:tabs>
        <w:ind w:left="714" w:firstLine="0"/>
      </w:pPr>
      <w:rPr>
        <w:rFonts w:hint="default"/>
        <w:b/>
        <w:i w:val="0"/>
      </w:rPr>
    </w:lvl>
    <w:lvl w:ilvl="5">
      <w:start w:val="1"/>
      <w:numFmt w:val="decimal"/>
      <w:lvlText w:val="%6."/>
      <w:lvlJc w:val="left"/>
      <w:pPr>
        <w:tabs>
          <w:tab w:val="num" w:pos="357"/>
        </w:tabs>
        <w:ind w:left="714" w:firstLine="0"/>
      </w:pPr>
      <w:rPr>
        <w:rFonts w:hint="default"/>
        <w:b/>
        <w:i w:val="0"/>
      </w:rPr>
    </w:lvl>
    <w:lvl w:ilvl="6">
      <w:start w:val="1"/>
      <w:numFmt w:val="decimal"/>
      <w:lvlText w:val="%7."/>
      <w:lvlJc w:val="left"/>
      <w:pPr>
        <w:tabs>
          <w:tab w:val="num" w:pos="357"/>
        </w:tabs>
        <w:ind w:left="714" w:firstLine="0"/>
      </w:pPr>
      <w:rPr>
        <w:rFonts w:hint="default"/>
        <w:b/>
        <w:i w:val="0"/>
      </w:rPr>
    </w:lvl>
    <w:lvl w:ilvl="7">
      <w:start w:val="1"/>
      <w:numFmt w:val="decimal"/>
      <w:lvlText w:val="%8."/>
      <w:lvlJc w:val="left"/>
      <w:pPr>
        <w:tabs>
          <w:tab w:val="num" w:pos="357"/>
        </w:tabs>
        <w:ind w:left="714" w:firstLine="0"/>
      </w:pPr>
      <w:rPr>
        <w:rFonts w:hint="default"/>
        <w:b/>
        <w:i w:val="0"/>
      </w:rPr>
    </w:lvl>
    <w:lvl w:ilvl="8">
      <w:start w:val="1"/>
      <w:numFmt w:val="decimal"/>
      <w:lvlText w:val="%9."/>
      <w:lvlJc w:val="left"/>
      <w:pPr>
        <w:tabs>
          <w:tab w:val="num" w:pos="357"/>
        </w:tabs>
        <w:ind w:left="714" w:firstLine="0"/>
      </w:pPr>
      <w:rPr>
        <w:rFonts w:hint="default"/>
        <w:b/>
        <w:i w:val="0"/>
      </w:rPr>
    </w:lvl>
  </w:abstractNum>
  <w:abstractNum w:abstractNumId="21" w15:restartNumberingAfterBreak="0">
    <w:nsid w:val="7ACC2418"/>
    <w:multiLevelType w:val="multilevel"/>
    <w:tmpl w:val="5B58B218"/>
    <w:styleLink w:val="AIBulletList"/>
    <w:lvl w:ilvl="0">
      <w:start w:val="1"/>
      <w:numFmt w:val="bullet"/>
      <w:lvlText w:val=""/>
      <w:lvlJc w:val="left"/>
      <w:pPr>
        <w:tabs>
          <w:tab w:val="num" w:pos="357"/>
        </w:tabs>
        <w:ind w:left="0" w:firstLine="0"/>
      </w:pPr>
      <w:rPr>
        <w:rFonts w:ascii="Wingdings" w:hAnsi="Wingdings" w:cs="Times New Roman" w:hint="default"/>
        <w:b/>
        <w:color w:val="999999"/>
        <w:sz w:val="14"/>
        <w:szCs w:val="14"/>
      </w:rPr>
    </w:lvl>
    <w:lvl w:ilvl="1">
      <w:start w:val="1"/>
      <w:numFmt w:val="bullet"/>
      <w:lvlText w:val=""/>
      <w:lvlJc w:val="left"/>
      <w:pPr>
        <w:tabs>
          <w:tab w:val="num" w:pos="357"/>
        </w:tabs>
        <w:ind w:left="357" w:firstLine="3"/>
      </w:pPr>
      <w:rPr>
        <w:rFonts w:ascii="Wingdings" w:hAnsi="Wingdings" w:cs="Times New Roman" w:hint="default"/>
        <w:b/>
        <w:i w:val="0"/>
        <w:color w:val="999999"/>
        <w:sz w:val="14"/>
        <w:szCs w:val="14"/>
      </w:rPr>
    </w:lvl>
    <w:lvl w:ilvl="2">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3">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4">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5">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6">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7">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8">
      <w:start w:val="1"/>
      <w:numFmt w:val="bullet"/>
      <w:lvlText w:val=""/>
      <w:lvlJc w:val="left"/>
      <w:pPr>
        <w:tabs>
          <w:tab w:val="num" w:pos="357"/>
        </w:tabs>
        <w:ind w:left="714" w:firstLine="0"/>
      </w:pPr>
      <w:rPr>
        <w:rFonts w:ascii="Wingdings" w:hAnsi="Wingdings" w:cs="Times New Roman" w:hint="default"/>
        <w:b/>
        <w:i w:val="0"/>
        <w:color w:val="999999"/>
        <w:sz w:val="14"/>
        <w:szCs w:val="14"/>
      </w:rPr>
    </w:lvl>
  </w:abstractNum>
  <w:abstractNum w:abstractNumId="22" w15:restartNumberingAfterBreak="0">
    <w:nsid w:val="7FFB04DD"/>
    <w:multiLevelType w:val="hybridMultilevel"/>
    <w:tmpl w:val="88964A52"/>
    <w:lvl w:ilvl="0" w:tplc="0809000D">
      <w:start w:val="1"/>
      <w:numFmt w:val="bullet"/>
      <w:lvlText w:val=""/>
      <w:lvlJc w:val="left"/>
      <w:pPr>
        <w:ind w:left="720" w:hanging="360"/>
      </w:pPr>
      <w:rPr>
        <w:rFonts w:ascii="Wingdings" w:hAnsi="Wingdings" w:hint="default"/>
        <w:color w:val="00000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21"/>
  </w:num>
  <w:num w:numId="3">
    <w:abstractNumId w:val="20"/>
  </w:num>
  <w:num w:numId="4">
    <w:abstractNumId w:val="10"/>
  </w:num>
  <w:num w:numId="5">
    <w:abstractNumId w:val="4"/>
  </w:num>
  <w:num w:numId="6">
    <w:abstractNumId w:val="19"/>
  </w:num>
  <w:num w:numId="7">
    <w:abstractNumId w:val="17"/>
  </w:num>
  <w:num w:numId="8">
    <w:abstractNumId w:val="9"/>
  </w:num>
  <w:num w:numId="9">
    <w:abstractNumId w:val="8"/>
  </w:num>
  <w:num w:numId="10">
    <w:abstractNumId w:val="13"/>
  </w:num>
  <w:num w:numId="11">
    <w:abstractNumId w:val="6"/>
  </w:num>
  <w:num w:numId="12">
    <w:abstractNumId w:val="14"/>
  </w:num>
  <w:num w:numId="13">
    <w:abstractNumId w:val="15"/>
  </w:num>
  <w:num w:numId="14">
    <w:abstractNumId w:val="2"/>
  </w:num>
  <w:num w:numId="15">
    <w:abstractNumId w:val="18"/>
  </w:num>
  <w:num w:numId="16">
    <w:abstractNumId w:val="11"/>
  </w:num>
  <w:num w:numId="17">
    <w:abstractNumId w:val="12"/>
  </w:num>
  <w:num w:numId="18">
    <w:abstractNumId w:val="5"/>
  </w:num>
  <w:num w:numId="19">
    <w:abstractNumId w:val="7"/>
  </w:num>
  <w:num w:numId="20">
    <w:abstractNumId w:val="16"/>
  </w:num>
  <w:num w:numId="21">
    <w:abstractNumId w:val="3"/>
  </w:num>
  <w:num w:numId="22">
    <w:abstractNumId w:val="22"/>
  </w:num>
  <w:num w:numId="23">
    <w:abstractNumId w:val="1"/>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357"/>
  <w:drawingGridHorizontalSpacing w:val="169"/>
  <w:drawingGridVerticalSpacing w:val="6"/>
  <w:displayHorizontalDrawingGridEvery w:val="0"/>
  <w:displayVerticalDrawingGridEvery w:val="0"/>
  <w:noPunctuationKerning/>
  <w:characterSpacingControl w:val="doNotCompress"/>
  <w:hdrShapeDefaults>
    <o:shapedefaults v:ext="edit" spidmax="2049" style="mso-position-horizontal:left;mso-position-vertical:top;mso-position-vertical-relative:line" o:allowoverlap="f" fillcolor="#d9d9d9" stroke="f">
      <v:fill color="#d9d9d9" color2="#262626"/>
      <v:stroke on="f"/>
      <v:textbox inset="0,0,0,0"/>
      <o:colormru v:ext="edit" colors="yellow"/>
    </o:shapedefaults>
  </w:hdrShapeDefaults>
  <w:footnotePr>
    <w:pos w:val="beneathText"/>
    <w:footnote w:id="-1"/>
    <w:footnote w:id="0"/>
  </w:footnotePr>
  <w:endnotePr>
    <w:pos w:val="sectEnd"/>
    <w:numFmt w:val="decimal"/>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04FBC"/>
    <w:rsid w:val="00001383"/>
    <w:rsid w:val="00004D79"/>
    <w:rsid w:val="000058B2"/>
    <w:rsid w:val="00006629"/>
    <w:rsid w:val="0002386F"/>
    <w:rsid w:val="00031241"/>
    <w:rsid w:val="00040FA0"/>
    <w:rsid w:val="00045F42"/>
    <w:rsid w:val="00057A7E"/>
    <w:rsid w:val="00076037"/>
    <w:rsid w:val="00083462"/>
    <w:rsid w:val="00087E2B"/>
    <w:rsid w:val="0009130D"/>
    <w:rsid w:val="00092DFA"/>
    <w:rsid w:val="0009369C"/>
    <w:rsid w:val="000957C5"/>
    <w:rsid w:val="000A1F14"/>
    <w:rsid w:val="000B02B4"/>
    <w:rsid w:val="000B0DBE"/>
    <w:rsid w:val="000B4A38"/>
    <w:rsid w:val="000B71F1"/>
    <w:rsid w:val="000C2A0D"/>
    <w:rsid w:val="000C6196"/>
    <w:rsid w:val="000D0ABB"/>
    <w:rsid w:val="000D70C1"/>
    <w:rsid w:val="000E0D61"/>
    <w:rsid w:val="000E57D4"/>
    <w:rsid w:val="000F02BD"/>
    <w:rsid w:val="000F3012"/>
    <w:rsid w:val="00100FE4"/>
    <w:rsid w:val="0010425E"/>
    <w:rsid w:val="00106837"/>
    <w:rsid w:val="00106D61"/>
    <w:rsid w:val="00114556"/>
    <w:rsid w:val="0012544D"/>
    <w:rsid w:val="001300C3"/>
    <w:rsid w:val="00130B8A"/>
    <w:rsid w:val="00141D3D"/>
    <w:rsid w:val="001436EC"/>
    <w:rsid w:val="0014617E"/>
    <w:rsid w:val="001526C3"/>
    <w:rsid w:val="001561F4"/>
    <w:rsid w:val="001565B9"/>
    <w:rsid w:val="0016118D"/>
    <w:rsid w:val="001648DB"/>
    <w:rsid w:val="00174398"/>
    <w:rsid w:val="00176678"/>
    <w:rsid w:val="001773D1"/>
    <w:rsid w:val="00177779"/>
    <w:rsid w:val="00182D54"/>
    <w:rsid w:val="0019118D"/>
    <w:rsid w:val="00194CD5"/>
    <w:rsid w:val="001A635D"/>
    <w:rsid w:val="001A6AC9"/>
    <w:rsid w:val="001B6BAF"/>
    <w:rsid w:val="001D20BA"/>
    <w:rsid w:val="001D4002"/>
    <w:rsid w:val="001D52A5"/>
    <w:rsid w:val="001E2045"/>
    <w:rsid w:val="00201189"/>
    <w:rsid w:val="002036C0"/>
    <w:rsid w:val="00212948"/>
    <w:rsid w:val="00212B6B"/>
    <w:rsid w:val="00215C3E"/>
    <w:rsid w:val="00215E33"/>
    <w:rsid w:val="00225A11"/>
    <w:rsid w:val="002558D7"/>
    <w:rsid w:val="0025792F"/>
    <w:rsid w:val="00261CC7"/>
    <w:rsid w:val="002665C3"/>
    <w:rsid w:val="00267383"/>
    <w:rsid w:val="002703E7"/>
    <w:rsid w:val="002709C3"/>
    <w:rsid w:val="002739C9"/>
    <w:rsid w:val="00273E9A"/>
    <w:rsid w:val="0028161E"/>
    <w:rsid w:val="002A2F36"/>
    <w:rsid w:val="002B2E9B"/>
    <w:rsid w:val="002C06A6"/>
    <w:rsid w:val="002C30DF"/>
    <w:rsid w:val="002C5FE4"/>
    <w:rsid w:val="002C7F1F"/>
    <w:rsid w:val="002D01A5"/>
    <w:rsid w:val="002D48CD"/>
    <w:rsid w:val="002D5454"/>
    <w:rsid w:val="002E3658"/>
    <w:rsid w:val="002F22FA"/>
    <w:rsid w:val="002F3C80"/>
    <w:rsid w:val="003001DD"/>
    <w:rsid w:val="0031230A"/>
    <w:rsid w:val="00313E8B"/>
    <w:rsid w:val="00320461"/>
    <w:rsid w:val="0033624A"/>
    <w:rsid w:val="003373A5"/>
    <w:rsid w:val="00337826"/>
    <w:rsid w:val="0034128A"/>
    <w:rsid w:val="0034324D"/>
    <w:rsid w:val="0035329F"/>
    <w:rsid w:val="00355617"/>
    <w:rsid w:val="003740A2"/>
    <w:rsid w:val="00376EF4"/>
    <w:rsid w:val="003904F0"/>
    <w:rsid w:val="00392ED8"/>
    <w:rsid w:val="003938F2"/>
    <w:rsid w:val="003975C9"/>
    <w:rsid w:val="003A2FCD"/>
    <w:rsid w:val="003B294A"/>
    <w:rsid w:val="003C3210"/>
    <w:rsid w:val="003C5EEA"/>
    <w:rsid w:val="003C7CB6"/>
    <w:rsid w:val="003E748C"/>
    <w:rsid w:val="003F3D5D"/>
    <w:rsid w:val="003F6FF0"/>
    <w:rsid w:val="0042210F"/>
    <w:rsid w:val="004334BF"/>
    <w:rsid w:val="004408A1"/>
    <w:rsid w:val="00442E5B"/>
    <w:rsid w:val="0044379B"/>
    <w:rsid w:val="00445D50"/>
    <w:rsid w:val="00453538"/>
    <w:rsid w:val="004603A2"/>
    <w:rsid w:val="00467E64"/>
    <w:rsid w:val="00476458"/>
    <w:rsid w:val="00482EC1"/>
    <w:rsid w:val="00486088"/>
    <w:rsid w:val="00492FA8"/>
    <w:rsid w:val="0049765A"/>
    <w:rsid w:val="004A1BDD"/>
    <w:rsid w:val="004B12A9"/>
    <w:rsid w:val="004B1E15"/>
    <w:rsid w:val="004B2367"/>
    <w:rsid w:val="004B381D"/>
    <w:rsid w:val="004C265C"/>
    <w:rsid w:val="004C71F5"/>
    <w:rsid w:val="004D3B0A"/>
    <w:rsid w:val="004D41DC"/>
    <w:rsid w:val="004E2590"/>
    <w:rsid w:val="004F4EFE"/>
    <w:rsid w:val="004F791D"/>
    <w:rsid w:val="00504FBC"/>
    <w:rsid w:val="00517E88"/>
    <w:rsid w:val="005363CA"/>
    <w:rsid w:val="00542F58"/>
    <w:rsid w:val="00545423"/>
    <w:rsid w:val="00547E71"/>
    <w:rsid w:val="00565462"/>
    <w:rsid w:val="005668D0"/>
    <w:rsid w:val="00572CCD"/>
    <w:rsid w:val="0057440A"/>
    <w:rsid w:val="00576E9A"/>
    <w:rsid w:val="00581A12"/>
    <w:rsid w:val="00582748"/>
    <w:rsid w:val="00592C3E"/>
    <w:rsid w:val="00596449"/>
    <w:rsid w:val="005A3E28"/>
    <w:rsid w:val="005A71AD"/>
    <w:rsid w:val="005A7F1B"/>
    <w:rsid w:val="005B227F"/>
    <w:rsid w:val="005B296F"/>
    <w:rsid w:val="005B59ED"/>
    <w:rsid w:val="005B5C5A"/>
    <w:rsid w:val="005C20B3"/>
    <w:rsid w:val="005C2EEC"/>
    <w:rsid w:val="005C751F"/>
    <w:rsid w:val="005D14AA"/>
    <w:rsid w:val="005D2C37"/>
    <w:rsid w:val="005D7287"/>
    <w:rsid w:val="005D7D1C"/>
    <w:rsid w:val="005F0355"/>
    <w:rsid w:val="005F5E43"/>
    <w:rsid w:val="00606108"/>
    <w:rsid w:val="006201FC"/>
    <w:rsid w:val="00620ADD"/>
    <w:rsid w:val="006305E8"/>
    <w:rsid w:val="00640EF2"/>
    <w:rsid w:val="0064718C"/>
    <w:rsid w:val="0065049B"/>
    <w:rsid w:val="00650D73"/>
    <w:rsid w:val="006558EE"/>
    <w:rsid w:val="00657231"/>
    <w:rsid w:val="00667FBC"/>
    <w:rsid w:val="006943BD"/>
    <w:rsid w:val="00695311"/>
    <w:rsid w:val="0069571A"/>
    <w:rsid w:val="006A0BB9"/>
    <w:rsid w:val="006B12FA"/>
    <w:rsid w:val="006B461E"/>
    <w:rsid w:val="006C169B"/>
    <w:rsid w:val="006C3C21"/>
    <w:rsid w:val="006C7A31"/>
    <w:rsid w:val="006F4C28"/>
    <w:rsid w:val="006F7B60"/>
    <w:rsid w:val="0070364E"/>
    <w:rsid w:val="007104E8"/>
    <w:rsid w:val="007156FC"/>
    <w:rsid w:val="00716942"/>
    <w:rsid w:val="007173E9"/>
    <w:rsid w:val="007230F0"/>
    <w:rsid w:val="00727519"/>
    <w:rsid w:val="00727CA7"/>
    <w:rsid w:val="00732053"/>
    <w:rsid w:val="00732C05"/>
    <w:rsid w:val="0073431C"/>
    <w:rsid w:val="007656E7"/>
    <w:rsid w:val="007666A4"/>
    <w:rsid w:val="00773365"/>
    <w:rsid w:val="00780D4E"/>
    <w:rsid w:val="00781624"/>
    <w:rsid w:val="00781E3C"/>
    <w:rsid w:val="007858BA"/>
    <w:rsid w:val="00791AE0"/>
    <w:rsid w:val="007A2ABA"/>
    <w:rsid w:val="007A3AEA"/>
    <w:rsid w:val="007A7F97"/>
    <w:rsid w:val="007B4F3E"/>
    <w:rsid w:val="007B7197"/>
    <w:rsid w:val="007C6CD0"/>
    <w:rsid w:val="007D2095"/>
    <w:rsid w:val="007E7C55"/>
    <w:rsid w:val="007F0764"/>
    <w:rsid w:val="007F72FF"/>
    <w:rsid w:val="007F7B5E"/>
    <w:rsid w:val="00802C03"/>
    <w:rsid w:val="008056E9"/>
    <w:rsid w:val="0081049F"/>
    <w:rsid w:val="0081418F"/>
    <w:rsid w:val="00814632"/>
    <w:rsid w:val="008153F0"/>
    <w:rsid w:val="0082127B"/>
    <w:rsid w:val="008251A4"/>
    <w:rsid w:val="00827A40"/>
    <w:rsid w:val="008369AB"/>
    <w:rsid w:val="00844F48"/>
    <w:rsid w:val="008455C2"/>
    <w:rsid w:val="00846E45"/>
    <w:rsid w:val="00864035"/>
    <w:rsid w:val="00866873"/>
    <w:rsid w:val="0086796C"/>
    <w:rsid w:val="008763F4"/>
    <w:rsid w:val="008849EA"/>
    <w:rsid w:val="00891FE8"/>
    <w:rsid w:val="008A5B0B"/>
    <w:rsid w:val="008C01F4"/>
    <w:rsid w:val="008D16ED"/>
    <w:rsid w:val="008D2A6B"/>
    <w:rsid w:val="008D49A5"/>
    <w:rsid w:val="008E0B66"/>
    <w:rsid w:val="008E172D"/>
    <w:rsid w:val="008E55C1"/>
    <w:rsid w:val="00902730"/>
    <w:rsid w:val="00906C9F"/>
    <w:rsid w:val="00921577"/>
    <w:rsid w:val="00922BBF"/>
    <w:rsid w:val="009259E1"/>
    <w:rsid w:val="00926BD6"/>
    <w:rsid w:val="00933E13"/>
    <w:rsid w:val="00941954"/>
    <w:rsid w:val="00941BF1"/>
    <w:rsid w:val="0095188F"/>
    <w:rsid w:val="009550A0"/>
    <w:rsid w:val="00960C64"/>
    <w:rsid w:val="009628BE"/>
    <w:rsid w:val="00962DF4"/>
    <w:rsid w:val="00963D4F"/>
    <w:rsid w:val="00964654"/>
    <w:rsid w:val="0097218E"/>
    <w:rsid w:val="0097294B"/>
    <w:rsid w:val="00980425"/>
    <w:rsid w:val="00991C69"/>
    <w:rsid w:val="009923C0"/>
    <w:rsid w:val="009B78FE"/>
    <w:rsid w:val="009C3521"/>
    <w:rsid w:val="009C4461"/>
    <w:rsid w:val="009C6B5A"/>
    <w:rsid w:val="009D1829"/>
    <w:rsid w:val="009D2716"/>
    <w:rsid w:val="009E097D"/>
    <w:rsid w:val="009E7E6E"/>
    <w:rsid w:val="009F1F5E"/>
    <w:rsid w:val="00A06D41"/>
    <w:rsid w:val="00A07E67"/>
    <w:rsid w:val="00A2368A"/>
    <w:rsid w:val="00A23BF6"/>
    <w:rsid w:val="00A31F72"/>
    <w:rsid w:val="00A35F7B"/>
    <w:rsid w:val="00A41FC6"/>
    <w:rsid w:val="00A43DED"/>
    <w:rsid w:val="00A44B1B"/>
    <w:rsid w:val="00A4583A"/>
    <w:rsid w:val="00A546B6"/>
    <w:rsid w:val="00A558B1"/>
    <w:rsid w:val="00A70D9D"/>
    <w:rsid w:val="00A73E78"/>
    <w:rsid w:val="00A7548F"/>
    <w:rsid w:val="00A81673"/>
    <w:rsid w:val="00A8185C"/>
    <w:rsid w:val="00A90EA6"/>
    <w:rsid w:val="00AB5744"/>
    <w:rsid w:val="00AB5C6E"/>
    <w:rsid w:val="00AB7E5D"/>
    <w:rsid w:val="00AC15B7"/>
    <w:rsid w:val="00AC3386"/>
    <w:rsid w:val="00AC367F"/>
    <w:rsid w:val="00AE4214"/>
    <w:rsid w:val="00AF0FCD"/>
    <w:rsid w:val="00AF5FF0"/>
    <w:rsid w:val="00B206A8"/>
    <w:rsid w:val="00B20B09"/>
    <w:rsid w:val="00B2532D"/>
    <w:rsid w:val="00B27341"/>
    <w:rsid w:val="00B408D4"/>
    <w:rsid w:val="00B43379"/>
    <w:rsid w:val="00B52B01"/>
    <w:rsid w:val="00B53B66"/>
    <w:rsid w:val="00B6690B"/>
    <w:rsid w:val="00B67364"/>
    <w:rsid w:val="00B7545C"/>
    <w:rsid w:val="00B80018"/>
    <w:rsid w:val="00B92AEC"/>
    <w:rsid w:val="00B957E6"/>
    <w:rsid w:val="00B97626"/>
    <w:rsid w:val="00BA0539"/>
    <w:rsid w:val="00BA0E81"/>
    <w:rsid w:val="00BA6913"/>
    <w:rsid w:val="00BB072E"/>
    <w:rsid w:val="00BB0B3B"/>
    <w:rsid w:val="00BC7111"/>
    <w:rsid w:val="00BD0B43"/>
    <w:rsid w:val="00BE0D92"/>
    <w:rsid w:val="00BE4685"/>
    <w:rsid w:val="00BE6035"/>
    <w:rsid w:val="00BF4778"/>
    <w:rsid w:val="00BF7136"/>
    <w:rsid w:val="00C162AD"/>
    <w:rsid w:val="00C17D6F"/>
    <w:rsid w:val="00C21214"/>
    <w:rsid w:val="00C359CF"/>
    <w:rsid w:val="00C370BB"/>
    <w:rsid w:val="00C415B8"/>
    <w:rsid w:val="00C460DB"/>
    <w:rsid w:val="00C46284"/>
    <w:rsid w:val="00C50CEC"/>
    <w:rsid w:val="00C51DEA"/>
    <w:rsid w:val="00C538D1"/>
    <w:rsid w:val="00C579D2"/>
    <w:rsid w:val="00C607FB"/>
    <w:rsid w:val="00C76EE0"/>
    <w:rsid w:val="00C8330C"/>
    <w:rsid w:val="00C85BFA"/>
    <w:rsid w:val="00C85EFE"/>
    <w:rsid w:val="00C934DE"/>
    <w:rsid w:val="00C93CB2"/>
    <w:rsid w:val="00CA13A3"/>
    <w:rsid w:val="00CA51AF"/>
    <w:rsid w:val="00CA5CB1"/>
    <w:rsid w:val="00CD2995"/>
    <w:rsid w:val="00CE609E"/>
    <w:rsid w:val="00CF0FD6"/>
    <w:rsid w:val="00CF227C"/>
    <w:rsid w:val="00CF7805"/>
    <w:rsid w:val="00D007F8"/>
    <w:rsid w:val="00D01F98"/>
    <w:rsid w:val="00D030C9"/>
    <w:rsid w:val="00D05A52"/>
    <w:rsid w:val="00D078B7"/>
    <w:rsid w:val="00D114C6"/>
    <w:rsid w:val="00D142D0"/>
    <w:rsid w:val="00D16A54"/>
    <w:rsid w:val="00D23D90"/>
    <w:rsid w:val="00D250A6"/>
    <w:rsid w:val="00D25963"/>
    <w:rsid w:val="00D26BF9"/>
    <w:rsid w:val="00D35879"/>
    <w:rsid w:val="00D47210"/>
    <w:rsid w:val="00D5414A"/>
    <w:rsid w:val="00D54217"/>
    <w:rsid w:val="00D6296E"/>
    <w:rsid w:val="00D62977"/>
    <w:rsid w:val="00D635A1"/>
    <w:rsid w:val="00D6411A"/>
    <w:rsid w:val="00D67ABF"/>
    <w:rsid w:val="00D749E6"/>
    <w:rsid w:val="00D7710F"/>
    <w:rsid w:val="00D77A06"/>
    <w:rsid w:val="00D834E2"/>
    <w:rsid w:val="00D839E9"/>
    <w:rsid w:val="00D844EE"/>
    <w:rsid w:val="00D847F8"/>
    <w:rsid w:val="00D90465"/>
    <w:rsid w:val="00DB7D74"/>
    <w:rsid w:val="00DC65A4"/>
    <w:rsid w:val="00DD3323"/>
    <w:rsid w:val="00DD346F"/>
    <w:rsid w:val="00DF1141"/>
    <w:rsid w:val="00DF1EEA"/>
    <w:rsid w:val="00DF3644"/>
    <w:rsid w:val="00DF3DF5"/>
    <w:rsid w:val="00DF63A6"/>
    <w:rsid w:val="00E04AF0"/>
    <w:rsid w:val="00E12FD3"/>
    <w:rsid w:val="00E16085"/>
    <w:rsid w:val="00E22AAE"/>
    <w:rsid w:val="00E24C84"/>
    <w:rsid w:val="00E37B98"/>
    <w:rsid w:val="00E406B4"/>
    <w:rsid w:val="00E40A0D"/>
    <w:rsid w:val="00E40EAA"/>
    <w:rsid w:val="00E43E34"/>
    <w:rsid w:val="00E43F3A"/>
    <w:rsid w:val="00E45B15"/>
    <w:rsid w:val="00E5055F"/>
    <w:rsid w:val="00E63CEF"/>
    <w:rsid w:val="00E65D5E"/>
    <w:rsid w:val="00E67C6B"/>
    <w:rsid w:val="00E707D9"/>
    <w:rsid w:val="00E71E76"/>
    <w:rsid w:val="00E7569C"/>
    <w:rsid w:val="00E76516"/>
    <w:rsid w:val="00E778FE"/>
    <w:rsid w:val="00EA1562"/>
    <w:rsid w:val="00EA68CE"/>
    <w:rsid w:val="00EB1C45"/>
    <w:rsid w:val="00EB51EB"/>
    <w:rsid w:val="00EC677A"/>
    <w:rsid w:val="00ED0885"/>
    <w:rsid w:val="00EF0AB9"/>
    <w:rsid w:val="00EF284E"/>
    <w:rsid w:val="00F105C0"/>
    <w:rsid w:val="00F13AC2"/>
    <w:rsid w:val="00F25445"/>
    <w:rsid w:val="00F31456"/>
    <w:rsid w:val="00F322A8"/>
    <w:rsid w:val="00F32F54"/>
    <w:rsid w:val="00F3436F"/>
    <w:rsid w:val="00F45927"/>
    <w:rsid w:val="00F65D4B"/>
    <w:rsid w:val="00F7577A"/>
    <w:rsid w:val="00F771BD"/>
    <w:rsid w:val="00F83EDB"/>
    <w:rsid w:val="00F91619"/>
    <w:rsid w:val="00F93094"/>
    <w:rsid w:val="00F9400E"/>
    <w:rsid w:val="00FA1C07"/>
    <w:rsid w:val="00FA48E3"/>
    <w:rsid w:val="00FA4E88"/>
    <w:rsid w:val="00FA5425"/>
    <w:rsid w:val="00FA7368"/>
    <w:rsid w:val="00FB2CBD"/>
    <w:rsid w:val="00FB54DD"/>
    <w:rsid w:val="00FB6A97"/>
    <w:rsid w:val="00FC01A6"/>
    <w:rsid w:val="00FF14DB"/>
    <w:rsid w:val="00FF45C9"/>
    <w:rsid w:val="00FF4725"/>
    <w:rsid w:val="00FF799B"/>
  </w:rsids>
  <m:mathPr>
    <m:mathFont m:val="Cambria Math"/>
    <m:brkBin m:val="before"/>
    <m:brkBinSub m:val="--"/>
    <m:smallFrac m:val="0"/>
    <m:dispDef/>
    <m:lMargin m:val="0"/>
    <m:rMargin m:val="0"/>
    <m:defJc m:val="centerGroup"/>
    <m:wrapIndent m:val="1440"/>
    <m:intLim m:val="subSup"/>
    <m:naryLim m:val="undOvr"/>
  </m:mathPr>
  <w:themeFontLang w:val="en-GB" w:eastAsia="zh-TW"/>
  <w:clrSchemeMapping w:bg1="light1" w:t1="dark1" w:bg2="light2" w:t2="dark2" w:accent1="accent1" w:accent2="accent2" w:accent3="accent3" w:accent4="accent4" w:accent5="accent5" w:accent6="accent6" w:hyperlink="hyperlink" w:followedHyperlink="followedHyperlink"/>
  <w:shapeDefaults>
    <o:shapedefaults v:ext="edit" spidmax="2049" style="mso-position-horizontal:left;mso-position-vertical:top;mso-position-vertical-relative:line" o:allowoverlap="f" fillcolor="#d9d9d9" stroke="f">
      <v:fill color="#d9d9d9" color2="#262626"/>
      <v:stroke on="f"/>
      <v:textbox inset="0,0,0,0"/>
      <o:colormru v:ext="edit" colors="yellow"/>
    </o:shapedefaults>
    <o:shapelayout v:ext="edit">
      <o:idmap v:ext="edit" data="1"/>
    </o:shapelayout>
  </w:shapeDefaults>
  <w:decimalSymbol w:val="."/>
  <w:listSeparator w:val=","/>
  <w14:docId w14:val="60053430"/>
  <w15:docId w15:val="{BD1BD4E5-8128-4235-8DA4-9E7E373D80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MS Mincho" w:hAnsi="Times New Roman" w:cs="Times New Roman"/>
        <w:lang w:val="en-GB" w:eastAsia="en-GB" w:bidi="ar-SA"/>
      </w:rPr>
    </w:rPrDefault>
    <w:pPrDefault/>
  </w:docDefaults>
  <w:latentStyles w:defLockedState="0" w:defUIPriority="0" w:defSemiHidden="0" w:defUnhideWhenUsed="0" w:defQFormat="0" w:count="37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3" w:semiHidden="1" w:unhideWhenUsed="1"/>
    <w:lsdException w:name="Balloon Text"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pPr>
      <w:widowControl w:val="0"/>
      <w:suppressAutoHyphens/>
      <w:spacing w:after="246" w:line="240" w:lineRule="atLeast"/>
    </w:pPr>
    <w:rPr>
      <w:rFonts w:ascii="Amnesty Trade Gothic" w:hAnsi="Amnesty Trade Gothic"/>
      <w:color w:val="000000"/>
      <w:sz w:val="18"/>
      <w:szCs w:val="24"/>
      <w:lang w:eastAsia="ar-SA"/>
    </w:rPr>
  </w:style>
  <w:style w:type="paragraph" w:styleId="Heading1">
    <w:name w:val="heading 1"/>
    <w:basedOn w:val="Normal"/>
    <w:next w:val="Normal"/>
    <w:qFormat/>
    <w:pPr>
      <w:keepNext/>
      <w:widowControl/>
      <w:numPr>
        <w:numId w:val="1"/>
      </w:numPr>
      <w:outlineLvl w:val="0"/>
    </w:pPr>
    <w:rPr>
      <w:rFonts w:ascii="Amnesty Trade Gothic Cn" w:hAnsi="Amnesty Trade Gothic Cn"/>
      <w:b/>
      <w:caps/>
      <w:kern w:val="1"/>
      <w:sz w:val="56"/>
      <w:szCs w:val="32"/>
    </w:rPr>
  </w:style>
  <w:style w:type="paragraph" w:styleId="Heading2">
    <w:name w:val="heading 2"/>
    <w:basedOn w:val="Normal"/>
    <w:next w:val="Normal"/>
    <w:qFormat/>
    <w:rsid w:val="00574CC8"/>
    <w:pPr>
      <w:keepNext/>
      <w:widowControl/>
      <w:numPr>
        <w:ilvl w:val="1"/>
        <w:numId w:val="1"/>
      </w:numPr>
      <w:spacing w:after="0"/>
      <w:outlineLvl w:val="1"/>
    </w:pPr>
    <w:rPr>
      <w:rFonts w:ascii="Amnesty Trade Gothic Cn" w:hAnsi="Amnesty Trade Gothic Cn"/>
      <w:caps/>
      <w:sz w:val="26"/>
      <w:szCs w:val="28"/>
    </w:rPr>
  </w:style>
  <w:style w:type="paragraph" w:styleId="Heading3">
    <w:name w:val="heading 3"/>
    <w:basedOn w:val="Normal"/>
    <w:next w:val="Normal"/>
    <w:link w:val="Heading3Char"/>
    <w:qFormat/>
    <w:rsid w:val="00574CC8"/>
    <w:pPr>
      <w:keepNext/>
      <w:widowControl/>
      <w:numPr>
        <w:ilvl w:val="2"/>
        <w:numId w:val="1"/>
      </w:numPr>
      <w:spacing w:after="0"/>
      <w:outlineLvl w:val="2"/>
    </w:pPr>
    <w:rPr>
      <w:rFonts w:ascii="Amnesty Trade Gothic Cn" w:hAnsi="Amnesty Trade Gothic Cn"/>
      <w:caps/>
      <w:sz w:val="20"/>
      <w:szCs w:val="26"/>
    </w:rPr>
  </w:style>
  <w:style w:type="paragraph" w:styleId="Heading4">
    <w:name w:val="heading 4"/>
    <w:basedOn w:val="AIRecomendationsubheading"/>
    <w:next w:val="Normal"/>
    <w:qFormat/>
    <w:rsid w:val="000058B2"/>
    <w:pPr>
      <w:shd w:val="clear" w:color="auto" w:fill="auto"/>
      <w:spacing w:after="0"/>
      <w:outlineLvl w:val="3"/>
    </w:pPr>
    <w:rPr>
      <w:sz w:val="18"/>
    </w:rPr>
  </w:style>
  <w:style w:type="paragraph" w:styleId="Heading5">
    <w:name w:val="heading 5"/>
    <w:basedOn w:val="Heading4"/>
    <w:next w:val="Normal"/>
    <w:qFormat/>
    <w:pPr>
      <w:numPr>
        <w:ilvl w:val="4"/>
      </w:numPr>
      <w:outlineLvl w:val="4"/>
    </w:pPr>
  </w:style>
  <w:style w:type="paragraph" w:styleId="Heading6">
    <w:name w:val="heading 6"/>
    <w:basedOn w:val="Heading5"/>
    <w:next w:val="Normal"/>
    <w:qFormat/>
    <w:pPr>
      <w:numPr>
        <w:ilvl w:val="5"/>
      </w:numPr>
      <w:outlineLvl w:val="5"/>
    </w:pPr>
  </w:style>
  <w:style w:type="paragraph" w:styleId="Heading7">
    <w:name w:val="heading 7"/>
    <w:basedOn w:val="Heading6"/>
    <w:next w:val="Normal"/>
    <w:qFormat/>
    <w:pPr>
      <w:numPr>
        <w:ilvl w:val="6"/>
      </w:numPr>
      <w:outlineLvl w:val="6"/>
    </w:pPr>
  </w:style>
  <w:style w:type="paragraph" w:styleId="Heading8">
    <w:name w:val="heading 8"/>
    <w:basedOn w:val="Heading7"/>
    <w:next w:val="Normal"/>
    <w:qFormat/>
    <w:pPr>
      <w:numPr>
        <w:ilvl w:val="7"/>
      </w:numPr>
      <w:outlineLvl w:val="7"/>
    </w:pPr>
  </w:style>
  <w:style w:type="paragraph" w:styleId="Heading9">
    <w:name w:val="heading 9"/>
    <w:basedOn w:val="Heading8"/>
    <w:next w:val="Normal"/>
    <w:qFormat/>
    <w:pPr>
      <w:numPr>
        <w:ilvl w:val="8"/>
      </w:num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IRecommendsSubheading">
    <w:name w:val="AI Recommends Subheading"/>
    <w:basedOn w:val="Normal"/>
    <w:rsid w:val="00B072A2"/>
    <w:pPr>
      <w:keepNext/>
      <w:widowControl/>
      <w:spacing w:after="0"/>
    </w:pPr>
    <w:rPr>
      <w:rFonts w:ascii="Amnesty Trade Gothic Cn" w:hAnsi="Amnesty Trade Gothic Cn"/>
      <w:b/>
      <w:sz w:val="21"/>
    </w:rPr>
  </w:style>
  <w:style w:type="numbering" w:customStyle="1" w:styleId="AIBulletList">
    <w:name w:val="AI Bullet List"/>
    <w:basedOn w:val="NoList"/>
    <w:rsid w:val="005407DE"/>
    <w:pPr>
      <w:numPr>
        <w:numId w:val="2"/>
      </w:numPr>
    </w:pPr>
  </w:style>
  <w:style w:type="character" w:customStyle="1" w:styleId="EndnoteCharacters">
    <w:name w:val="Endnote Characters"/>
    <w:rsid w:val="00B072A2"/>
    <w:rPr>
      <w:rFonts w:ascii="Amnesty Trade Gothic" w:hAnsi="Amnesty Trade Gothic"/>
      <w:vertAlign w:val="superscript"/>
    </w:rPr>
  </w:style>
  <w:style w:type="numbering" w:customStyle="1" w:styleId="AINumberedList">
    <w:name w:val="AI Numbered List"/>
    <w:basedOn w:val="NoList"/>
    <w:rsid w:val="00315CAB"/>
    <w:pPr>
      <w:numPr>
        <w:numId w:val="3"/>
      </w:numPr>
    </w:pPr>
  </w:style>
  <w:style w:type="paragraph" w:styleId="Header">
    <w:name w:val="header"/>
    <w:basedOn w:val="Normal"/>
    <w:link w:val="HeaderChar"/>
    <w:uiPriority w:val="99"/>
    <w:rsid w:val="00E02D14"/>
    <w:pPr>
      <w:tabs>
        <w:tab w:val="center" w:pos="4153"/>
        <w:tab w:val="right" w:pos="8306"/>
      </w:tabs>
    </w:pPr>
  </w:style>
  <w:style w:type="paragraph" w:styleId="Footer">
    <w:name w:val="footer"/>
    <w:basedOn w:val="Normal"/>
    <w:rsid w:val="00EB51EB"/>
    <w:pPr>
      <w:tabs>
        <w:tab w:val="center" w:pos="4536"/>
        <w:tab w:val="right" w:pos="9072"/>
      </w:tabs>
    </w:pPr>
    <w:rPr>
      <w:rFonts w:ascii="Amnesty Trade Gothic Cn" w:hAnsi="Amnesty Trade Gothic Cn"/>
    </w:rPr>
  </w:style>
  <w:style w:type="character" w:styleId="EndnoteReference">
    <w:name w:val="endnote reference"/>
    <w:semiHidden/>
    <w:rPr>
      <w:vertAlign w:val="superscript"/>
    </w:rPr>
  </w:style>
  <w:style w:type="paragraph" w:customStyle="1" w:styleId="BodyAnn">
    <w:name w:val="BodyAnn"/>
    <w:basedOn w:val="BodyTextFirstIndent2"/>
    <w:rsid w:val="002C0F41"/>
    <w:pPr>
      <w:widowControl/>
      <w:suppressAutoHyphens w:val="0"/>
      <w:spacing w:line="360" w:lineRule="auto"/>
      <w:jc w:val="both"/>
    </w:pPr>
    <w:rPr>
      <w:rFonts w:ascii="Times New Roman" w:hAnsi="Times New Roman"/>
      <w:color w:val="auto"/>
      <w:sz w:val="22"/>
      <w:lang w:val="ru-RU" w:eastAsia="en-US"/>
    </w:rPr>
  </w:style>
  <w:style w:type="character" w:styleId="FootnoteReference">
    <w:name w:val="footnote reference"/>
    <w:semiHidden/>
    <w:rPr>
      <w:vertAlign w:val="superscript"/>
    </w:rPr>
  </w:style>
  <w:style w:type="paragraph" w:styleId="BodyText">
    <w:name w:val="Body Text"/>
    <w:basedOn w:val="Normal"/>
    <w:pPr>
      <w:spacing w:after="120"/>
    </w:pPr>
  </w:style>
  <w:style w:type="paragraph" w:styleId="BodyTextIndent">
    <w:name w:val="Body Text Indent"/>
    <w:basedOn w:val="Normal"/>
    <w:rsid w:val="002C0F41"/>
    <w:pPr>
      <w:spacing w:after="120"/>
      <w:ind w:left="283"/>
    </w:pPr>
  </w:style>
  <w:style w:type="paragraph" w:customStyle="1" w:styleId="StyleAIBoxintroAsianTimesNewRomanLatin9ptNotBol">
    <w:name w:val="Style AI Box intro + (Asian) Times New Roman (Latin) 9 pt Not Bol..."/>
    <w:basedOn w:val="Normal"/>
    <w:link w:val="StyleAIBoxintroAsianTimesNewRomanLatin9ptNotBolChar"/>
    <w:rsid w:val="000D70C1"/>
    <w:pPr>
      <w:shd w:val="clear" w:color="auto" w:fill="FFFF00"/>
      <w:spacing w:line="246" w:lineRule="atLeast"/>
    </w:pPr>
    <w:rPr>
      <w:rFonts w:ascii="Amnesty Trade Gothic Cn" w:eastAsia="Times New Roman" w:hAnsi="Amnesty Trade Gothic Cn"/>
      <w:bCs/>
      <w:caps/>
    </w:rPr>
  </w:style>
  <w:style w:type="paragraph" w:customStyle="1" w:styleId="AITabletext">
    <w:name w:val="AI Table text"/>
    <w:basedOn w:val="Normal"/>
    <w:rsid w:val="000D70C1"/>
    <w:pPr>
      <w:spacing w:after="0"/>
    </w:pPr>
  </w:style>
  <w:style w:type="paragraph" w:styleId="EndnoteText">
    <w:name w:val="endnote text"/>
    <w:basedOn w:val="Normal"/>
    <w:semiHidden/>
    <w:rsid w:val="005B4A41"/>
    <w:pPr>
      <w:spacing w:after="120"/>
    </w:pPr>
    <w:rPr>
      <w:sz w:val="16"/>
    </w:rPr>
  </w:style>
  <w:style w:type="paragraph" w:customStyle="1" w:styleId="AISUBTITLE">
    <w:name w:val="AI SUBTITLE"/>
    <w:basedOn w:val="Normal"/>
    <w:pPr>
      <w:spacing w:before="300"/>
    </w:pPr>
    <w:rPr>
      <w:rFonts w:ascii="Amnesty Trade Gothic Cn" w:hAnsi="Amnesty Trade Gothic Cn"/>
      <w:caps/>
      <w:sz w:val="48"/>
    </w:rPr>
  </w:style>
  <w:style w:type="paragraph" w:customStyle="1" w:styleId="AIBoxHeading">
    <w:name w:val="AI Box Heading"/>
    <w:basedOn w:val="Normal"/>
    <w:rsid w:val="007C6CD0"/>
    <w:pPr>
      <w:shd w:val="clear" w:color="auto" w:fill="FFFF00"/>
      <w:spacing w:after="0"/>
    </w:pPr>
    <w:rPr>
      <w:rFonts w:ascii="Amnesty Trade Gothic Cn" w:eastAsia="Arial Unicode MS" w:hAnsi="Amnesty Trade Gothic Cn"/>
      <w:caps/>
      <w:sz w:val="26"/>
    </w:rPr>
  </w:style>
  <w:style w:type="paragraph" w:styleId="BodyTextFirstIndent2">
    <w:name w:val="Body Text First Indent 2"/>
    <w:basedOn w:val="BodyTextIndent"/>
    <w:rsid w:val="002C0F41"/>
    <w:pPr>
      <w:ind w:firstLine="210"/>
    </w:pPr>
  </w:style>
  <w:style w:type="paragraph" w:styleId="BalloonText">
    <w:name w:val="Balloon Text"/>
    <w:basedOn w:val="Normal"/>
    <w:semiHidden/>
    <w:rsid w:val="0029269B"/>
    <w:rPr>
      <w:rFonts w:ascii="Tahoma" w:hAnsi="Tahoma" w:cs="Tahoma"/>
      <w:sz w:val="16"/>
      <w:szCs w:val="16"/>
    </w:rPr>
  </w:style>
  <w:style w:type="paragraph" w:customStyle="1" w:styleId="AIBoxText">
    <w:name w:val="AI Box Text"/>
    <w:basedOn w:val="Normal"/>
    <w:rsid w:val="00201189"/>
    <w:pPr>
      <w:shd w:val="clear" w:color="auto" w:fill="FFFF00"/>
      <w:suppressAutoHyphens w:val="0"/>
      <w:spacing w:after="0" w:line="246" w:lineRule="atLeast"/>
    </w:pPr>
    <w:rPr>
      <w:rFonts w:ascii="Amnesty Trade Gothic Cn" w:hAnsi="Amnesty Trade Gothic Cn"/>
      <w:sz w:val="19"/>
    </w:rPr>
  </w:style>
  <w:style w:type="paragraph" w:styleId="NormalWeb">
    <w:name w:val="Normal (Web)"/>
    <w:basedOn w:val="Normal"/>
    <w:uiPriority w:val="99"/>
    <w:rsid w:val="00331D32"/>
    <w:pPr>
      <w:widowControl/>
      <w:suppressAutoHyphens w:val="0"/>
      <w:spacing w:before="100" w:beforeAutospacing="1" w:after="100" w:afterAutospacing="1" w:line="240" w:lineRule="auto"/>
    </w:pPr>
    <w:rPr>
      <w:rFonts w:ascii="Times New Roman" w:eastAsia="SimSun" w:hAnsi="Times New Roman"/>
      <w:color w:val="auto"/>
      <w:sz w:val="24"/>
      <w:lang w:eastAsia="zh-CN"/>
    </w:rPr>
  </w:style>
  <w:style w:type="paragraph" w:styleId="FootnoteText">
    <w:name w:val="footnote text"/>
    <w:basedOn w:val="Normal"/>
    <w:semiHidden/>
    <w:pPr>
      <w:spacing w:line="200" w:lineRule="exact"/>
    </w:pPr>
    <w:rPr>
      <w:sz w:val="12"/>
    </w:rPr>
  </w:style>
  <w:style w:type="paragraph" w:customStyle="1" w:styleId="AITextquote">
    <w:name w:val="AI Text quote"/>
    <w:basedOn w:val="Normal"/>
    <w:rsid w:val="00E12FD3"/>
    <w:pPr>
      <w:spacing w:after="120"/>
    </w:pPr>
    <w:rPr>
      <w:i/>
    </w:rPr>
  </w:style>
  <w:style w:type="paragraph" w:customStyle="1" w:styleId="AICaption">
    <w:name w:val="AI Caption"/>
    <w:basedOn w:val="Normal"/>
    <w:rsid w:val="00574CC8"/>
    <w:pPr>
      <w:keepNext/>
      <w:widowControl/>
    </w:pPr>
    <w:rPr>
      <w:rFonts w:ascii="Amnesty Trade Gothic Cn" w:hAnsi="Amnesty Trade Gothic Cn"/>
      <w:color w:val="404040"/>
      <w:sz w:val="16"/>
    </w:rPr>
  </w:style>
  <w:style w:type="paragraph" w:styleId="TOC2">
    <w:name w:val="toc 2"/>
    <w:basedOn w:val="Normal"/>
    <w:next w:val="Normal"/>
    <w:semiHidden/>
    <w:pPr>
      <w:ind w:left="180"/>
    </w:pPr>
  </w:style>
  <w:style w:type="paragraph" w:styleId="TOC1">
    <w:name w:val="toc 1"/>
    <w:basedOn w:val="Normal"/>
    <w:next w:val="Normal"/>
    <w:semiHidden/>
  </w:style>
  <w:style w:type="paragraph" w:styleId="TOC3">
    <w:name w:val="toc 3"/>
    <w:basedOn w:val="Normal"/>
    <w:next w:val="Normal"/>
    <w:semiHidden/>
    <w:pPr>
      <w:ind w:left="360"/>
    </w:pPr>
  </w:style>
  <w:style w:type="paragraph" w:styleId="TOC4">
    <w:name w:val="toc 4"/>
    <w:basedOn w:val="Normal"/>
    <w:next w:val="Normal"/>
    <w:semiHidden/>
    <w:pPr>
      <w:ind w:left="540"/>
    </w:pPr>
  </w:style>
  <w:style w:type="paragraph" w:styleId="TOC5">
    <w:name w:val="toc 5"/>
    <w:basedOn w:val="Normal"/>
    <w:next w:val="Normal"/>
    <w:semiHidden/>
    <w:pPr>
      <w:ind w:left="720"/>
    </w:pPr>
  </w:style>
  <w:style w:type="paragraph" w:styleId="TOC6">
    <w:name w:val="toc 6"/>
    <w:basedOn w:val="Normal"/>
    <w:next w:val="Normal"/>
    <w:semiHidden/>
    <w:pPr>
      <w:ind w:left="900"/>
    </w:pPr>
  </w:style>
  <w:style w:type="paragraph" w:styleId="TOC7">
    <w:name w:val="toc 7"/>
    <w:basedOn w:val="Normal"/>
    <w:next w:val="Normal"/>
    <w:semiHidden/>
    <w:pPr>
      <w:ind w:left="1080"/>
    </w:pPr>
  </w:style>
  <w:style w:type="paragraph" w:styleId="TOC8">
    <w:name w:val="toc 8"/>
    <w:basedOn w:val="Normal"/>
    <w:next w:val="Normal"/>
    <w:semiHidden/>
    <w:pPr>
      <w:ind w:left="1260"/>
    </w:pPr>
  </w:style>
  <w:style w:type="paragraph" w:styleId="TOC9">
    <w:name w:val="toc 9"/>
    <w:basedOn w:val="Normal"/>
    <w:next w:val="Normal"/>
    <w:semiHidden/>
    <w:pPr>
      <w:ind w:left="1440"/>
    </w:pPr>
  </w:style>
  <w:style w:type="paragraph" w:customStyle="1" w:styleId="AIOddPageHeader">
    <w:name w:val="AI Odd Page Header"/>
    <w:basedOn w:val="Normal"/>
    <w:rsid w:val="00F16E1B"/>
    <w:pPr>
      <w:tabs>
        <w:tab w:val="center" w:pos="4320"/>
        <w:tab w:val="right" w:pos="8640"/>
      </w:tabs>
      <w:spacing w:after="0" w:line="200" w:lineRule="atLeast"/>
      <w:ind w:right="357"/>
      <w:jc w:val="right"/>
    </w:pPr>
    <w:rPr>
      <w:rFonts w:ascii="Amnesty Trade Gothic Cn" w:hAnsi="Amnesty Trade Gothic Cn"/>
      <w:sz w:val="16"/>
      <w:szCs w:val="20"/>
    </w:rPr>
  </w:style>
  <w:style w:type="paragraph" w:customStyle="1" w:styleId="AITITLE">
    <w:name w:val="AI TITLE"/>
    <w:basedOn w:val="Normal"/>
    <w:rsid w:val="002004ED"/>
    <w:rPr>
      <w:rFonts w:ascii="Amnesty Trade Gothic Cn" w:hAnsi="Amnesty Trade Gothic Cn"/>
      <w:b/>
      <w:caps/>
      <w:kern w:val="80"/>
      <w:sz w:val="80"/>
      <w:szCs w:val="32"/>
    </w:rPr>
  </w:style>
  <w:style w:type="character" w:styleId="CommentReference">
    <w:name w:val="annotation reference"/>
    <w:semiHidden/>
    <w:rsid w:val="005F5E43"/>
    <w:rPr>
      <w:sz w:val="16"/>
      <w:szCs w:val="16"/>
    </w:rPr>
  </w:style>
  <w:style w:type="paragraph" w:styleId="CommentText">
    <w:name w:val="annotation text"/>
    <w:basedOn w:val="Normal"/>
    <w:semiHidden/>
    <w:rsid w:val="005F5E43"/>
    <w:rPr>
      <w:sz w:val="20"/>
      <w:szCs w:val="20"/>
    </w:rPr>
  </w:style>
  <w:style w:type="paragraph" w:styleId="CommentSubject">
    <w:name w:val="annotation subject"/>
    <w:basedOn w:val="CommentText"/>
    <w:next w:val="CommentText"/>
    <w:semiHidden/>
    <w:rsid w:val="005F5E43"/>
    <w:rPr>
      <w:b/>
      <w:bCs/>
    </w:rPr>
  </w:style>
  <w:style w:type="character" w:styleId="Emphasis">
    <w:name w:val="Emphasis"/>
    <w:qFormat/>
    <w:rsid w:val="009B78FE"/>
    <w:rPr>
      <w:i/>
      <w:iCs/>
    </w:rPr>
  </w:style>
  <w:style w:type="table" w:styleId="TableGrid">
    <w:name w:val="Table Grid"/>
    <w:basedOn w:val="TableNormal"/>
    <w:rsid w:val="000C2A0D"/>
    <w:pPr>
      <w:widowControl w:val="0"/>
      <w:suppressAutoHyphens/>
      <w:spacing w:after="246"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3Char">
    <w:name w:val="Heading 3 Char"/>
    <w:link w:val="Heading3"/>
    <w:rsid w:val="00F771BD"/>
    <w:rPr>
      <w:rFonts w:ascii="Amnesty Trade Gothic Cn" w:eastAsia="MS Mincho" w:hAnsi="Amnesty Trade Gothic Cn"/>
      <w:caps/>
      <w:color w:val="000000"/>
      <w:szCs w:val="26"/>
      <w:lang w:val="en-GB" w:eastAsia="ar-SA" w:bidi="ar-SA"/>
    </w:rPr>
  </w:style>
  <w:style w:type="character" w:styleId="Hyperlink">
    <w:name w:val="Hyperlink"/>
    <w:rsid w:val="00130B8A"/>
    <w:rPr>
      <w:color w:val="0000FF"/>
      <w:u w:val="single"/>
    </w:rPr>
  </w:style>
  <w:style w:type="character" w:styleId="FollowedHyperlink">
    <w:name w:val="FollowedHyperlink"/>
    <w:rsid w:val="00592C3E"/>
    <w:rPr>
      <w:color w:val="800080"/>
      <w:u w:val="single"/>
    </w:rPr>
  </w:style>
  <w:style w:type="paragraph" w:customStyle="1" w:styleId="AILeadQuote">
    <w:name w:val="AI Lead Quote"/>
    <w:basedOn w:val="Normal"/>
    <w:rsid w:val="00FF799B"/>
    <w:pPr>
      <w:spacing w:before="360" w:after="0"/>
    </w:pPr>
    <w:rPr>
      <w:rFonts w:ascii="Amnesty Trade Gothic Cn" w:hAnsi="Amnesty Trade Gothic Cn"/>
      <w:b/>
      <w:color w:val="999999"/>
      <w:sz w:val="28"/>
      <w:szCs w:val="28"/>
    </w:rPr>
  </w:style>
  <w:style w:type="character" w:customStyle="1" w:styleId="StyleAIBoxintroAsianTimesNewRomanLatin9ptNotBolChar">
    <w:name w:val="Style AI Box intro + (Asian) Times New Roman (Latin) 9 pt Not Bol... Char"/>
    <w:link w:val="StyleAIBoxintroAsianTimesNewRomanLatin9ptNotBol"/>
    <w:rsid w:val="000D70C1"/>
    <w:rPr>
      <w:rFonts w:ascii="Amnesty Trade Gothic Cn" w:eastAsia="MS Mincho" w:hAnsi="Amnesty Trade Gothic Cn"/>
      <w:b/>
      <w:bCs/>
      <w:caps/>
      <w:color w:val="000000"/>
      <w:sz w:val="18"/>
      <w:szCs w:val="24"/>
      <w:lang w:val="en-GB" w:eastAsia="ar-SA" w:bidi="ar-SA"/>
    </w:rPr>
  </w:style>
  <w:style w:type="paragraph" w:customStyle="1" w:styleId="AIRecomendationsubheading">
    <w:name w:val="AI Recomendation sub heading"/>
    <w:basedOn w:val="Heading3"/>
    <w:rsid w:val="00A90EA6"/>
    <w:pPr>
      <w:shd w:val="clear" w:color="auto" w:fill="FFFF00"/>
      <w:spacing w:after="240"/>
    </w:pPr>
  </w:style>
  <w:style w:type="paragraph" w:customStyle="1" w:styleId="StyleAIBoxTextRightSinglesolidlineRed6ptLinewidt">
    <w:name w:val="Style AI Box Text + Right: (Single solid line Red  6 pt Line widt..."/>
    <w:basedOn w:val="AIBoxText"/>
    <w:rsid w:val="00640EF2"/>
  </w:style>
  <w:style w:type="paragraph" w:customStyle="1" w:styleId="AIPullquote">
    <w:name w:val="AI Pullquote"/>
    <w:basedOn w:val="Normal"/>
    <w:rsid w:val="00B92AEC"/>
    <w:pPr>
      <w:keepNext/>
      <w:widowControl/>
      <w:shd w:val="clear" w:color="auto" w:fill="FFFF00"/>
      <w:suppressAutoHyphens w:val="0"/>
      <w:spacing w:after="0"/>
    </w:pPr>
    <w:rPr>
      <w:rFonts w:ascii="Amnesty Trade Gothic Cn" w:eastAsia="Times New Roman" w:hAnsi="Amnesty Trade Gothic Cn"/>
      <w:b/>
      <w:color w:val="auto"/>
      <w:sz w:val="20"/>
    </w:rPr>
  </w:style>
  <w:style w:type="character" w:styleId="PageNumber">
    <w:name w:val="page number"/>
    <w:basedOn w:val="DefaultParagraphFont"/>
    <w:rsid w:val="00083462"/>
  </w:style>
  <w:style w:type="paragraph" w:customStyle="1" w:styleId="AIAddress">
    <w:name w:val="AI Address"/>
    <w:basedOn w:val="Normal"/>
    <w:next w:val="Normal"/>
    <w:rsid w:val="000058B2"/>
    <w:pPr>
      <w:spacing w:after="0"/>
      <w:jc w:val="right"/>
    </w:pPr>
    <w:rPr>
      <w:rFonts w:eastAsia="Times New Roman"/>
    </w:rPr>
  </w:style>
  <w:style w:type="character" w:customStyle="1" w:styleId="UnresolvedMention1">
    <w:name w:val="Unresolved Mention1"/>
    <w:basedOn w:val="DefaultParagraphFont"/>
    <w:uiPriority w:val="99"/>
    <w:semiHidden/>
    <w:unhideWhenUsed/>
    <w:rsid w:val="00504FBC"/>
    <w:rPr>
      <w:color w:val="808080"/>
      <w:shd w:val="clear" w:color="auto" w:fill="E6E6E6"/>
    </w:rPr>
  </w:style>
  <w:style w:type="table" w:styleId="TableGridLight">
    <w:name w:val="Grid Table Light"/>
    <w:basedOn w:val="TableNormal"/>
    <w:uiPriority w:val="40"/>
    <w:rsid w:val="00504FBC"/>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ListParagraph">
    <w:name w:val="List Paragraph"/>
    <w:basedOn w:val="Normal"/>
    <w:uiPriority w:val="34"/>
    <w:qFormat/>
    <w:rsid w:val="00D839E9"/>
    <w:pPr>
      <w:ind w:left="720"/>
      <w:contextualSpacing/>
    </w:pPr>
  </w:style>
  <w:style w:type="character" w:customStyle="1" w:styleId="HeaderChar">
    <w:name w:val="Header Char"/>
    <w:basedOn w:val="DefaultParagraphFont"/>
    <w:link w:val="Header"/>
    <w:uiPriority w:val="99"/>
    <w:rsid w:val="0064718C"/>
    <w:rPr>
      <w:rFonts w:ascii="Amnesty Trade Gothic" w:hAnsi="Amnesty Trade Gothic"/>
      <w:color w:val="000000"/>
      <w:sz w:val="18"/>
      <w:szCs w:val="24"/>
      <w:lang w:eastAsia="ar-SA"/>
    </w:rPr>
  </w:style>
  <w:style w:type="paragraph" w:styleId="Subtitle">
    <w:name w:val="Subtitle"/>
    <w:basedOn w:val="Normal"/>
    <w:next w:val="Normal"/>
    <w:link w:val="SubtitleChar"/>
    <w:qFormat/>
    <w:rsid w:val="00BC7111"/>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ubtitleChar">
    <w:name w:val="Subtitle Char"/>
    <w:basedOn w:val="DefaultParagraphFont"/>
    <w:link w:val="Subtitle"/>
    <w:rsid w:val="00BC7111"/>
    <w:rPr>
      <w:rFonts w:asciiTheme="minorHAnsi" w:eastAsiaTheme="minorEastAsia" w:hAnsiTheme="minorHAnsi" w:cstheme="minorBidi"/>
      <w:color w:val="5A5A5A" w:themeColor="text1" w:themeTint="A5"/>
      <w:spacing w:val="15"/>
      <w:sz w:val="22"/>
      <w:szCs w:val="22"/>
      <w:lang w:eastAsia="ar-SA"/>
    </w:rPr>
  </w:style>
  <w:style w:type="paragraph" w:customStyle="1" w:styleId="AIUrgentActionTopHeading">
    <w:name w:val="AI Urgent Action Top Heading"/>
    <w:basedOn w:val="Normal"/>
    <w:rsid w:val="005D2C37"/>
    <w:pPr>
      <w:widowControl/>
      <w:tabs>
        <w:tab w:val="left" w:pos="567"/>
      </w:tabs>
      <w:suppressAutoHyphens w:val="0"/>
      <w:adjustRightInd w:val="0"/>
      <w:snapToGrid w:val="0"/>
      <w:spacing w:after="0" w:line="1200" w:lineRule="exact"/>
    </w:pPr>
    <w:rPr>
      <w:rFonts w:ascii="Arial" w:eastAsia="SimSun" w:hAnsi="Arial"/>
      <w:b/>
      <w:color w:val="auto"/>
      <w:sz w:val="124"/>
      <w:szCs w:val="124"/>
      <w:lang w:eastAsia="en-US"/>
    </w:rPr>
  </w:style>
  <w:style w:type="paragraph" w:customStyle="1" w:styleId="AITextSmallNoLineSpacing">
    <w:name w:val="AI Text Small No Line Spacing"/>
    <w:basedOn w:val="Normal"/>
    <w:link w:val="AITextSmallNoLineSpacingChar"/>
    <w:rsid w:val="005D2C37"/>
    <w:pPr>
      <w:widowControl/>
      <w:suppressAutoHyphens w:val="0"/>
      <w:spacing w:after="0" w:line="240" w:lineRule="exact"/>
    </w:pPr>
    <w:rPr>
      <w:rFonts w:ascii="Arial" w:eastAsia="SimSun" w:hAnsi="Arial"/>
      <w:color w:val="auto"/>
      <w:sz w:val="16"/>
      <w:szCs w:val="16"/>
      <w:lang w:eastAsia="en-US"/>
    </w:rPr>
  </w:style>
  <w:style w:type="character" w:customStyle="1" w:styleId="AITextSmallNoLineSpacingChar">
    <w:name w:val="AI Text Small No Line Spacing Char"/>
    <w:link w:val="AITextSmallNoLineSpacing"/>
    <w:locked/>
    <w:rsid w:val="005D2C37"/>
    <w:rPr>
      <w:rFonts w:ascii="Arial" w:eastAsia="SimSun" w:hAnsi="Arial"/>
      <w:sz w:val="16"/>
      <w:szCs w:val="16"/>
      <w:lang w:eastAsia="en-US"/>
    </w:rPr>
  </w:style>
  <w:style w:type="paragraph" w:customStyle="1" w:styleId="Default">
    <w:name w:val="Default"/>
    <w:rsid w:val="005D2C37"/>
    <w:pPr>
      <w:autoSpaceDE w:val="0"/>
      <w:autoSpaceDN w:val="0"/>
      <w:adjustRightInd w:val="0"/>
    </w:pPr>
    <w:rPr>
      <w:rFonts w:ascii="Arial" w:eastAsia="Times New Roman" w:hAnsi="Arial" w:cs="Arial"/>
      <w:color w:val="000000"/>
      <w:sz w:val="24"/>
      <w:szCs w:val="24"/>
    </w:rPr>
  </w:style>
  <w:style w:type="paragraph" w:styleId="PlainText">
    <w:name w:val="Plain Text"/>
    <w:basedOn w:val="Normal"/>
    <w:link w:val="PlainTextChar"/>
    <w:uiPriority w:val="99"/>
    <w:unhideWhenUsed/>
    <w:rsid w:val="00DF1EEA"/>
    <w:pPr>
      <w:widowControl/>
      <w:suppressAutoHyphens w:val="0"/>
      <w:spacing w:after="0" w:line="240" w:lineRule="auto"/>
    </w:pPr>
    <w:rPr>
      <w:rFonts w:ascii="Consolas" w:eastAsiaTheme="minorHAnsi" w:hAnsi="Consolas" w:cstheme="minorBidi"/>
      <w:color w:val="auto"/>
      <w:sz w:val="21"/>
      <w:szCs w:val="21"/>
      <w:lang w:val="en-US" w:eastAsia="en-US"/>
    </w:rPr>
  </w:style>
  <w:style w:type="character" w:customStyle="1" w:styleId="PlainTextChar">
    <w:name w:val="Plain Text Char"/>
    <w:basedOn w:val="DefaultParagraphFont"/>
    <w:link w:val="PlainText"/>
    <w:uiPriority w:val="99"/>
    <w:rsid w:val="00DF1EEA"/>
    <w:rPr>
      <w:rFonts w:ascii="Consolas" w:eastAsiaTheme="minorHAnsi" w:hAnsi="Consolas" w:cstheme="minorBidi"/>
      <w:sz w:val="21"/>
      <w:szCs w:val="21"/>
      <w:lang w:val="en-US" w:eastAsia="en-US"/>
    </w:rPr>
  </w:style>
  <w:style w:type="character" w:styleId="UnresolvedMention">
    <w:name w:val="Unresolved Mention"/>
    <w:basedOn w:val="DefaultParagraphFont"/>
    <w:uiPriority w:val="99"/>
    <w:semiHidden/>
    <w:unhideWhenUsed/>
    <w:rsid w:val="00DF1EE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18830014">
      <w:bodyDiv w:val="1"/>
      <w:marLeft w:val="0"/>
      <w:marRight w:val="0"/>
      <w:marTop w:val="0"/>
      <w:marBottom w:val="0"/>
      <w:divBdr>
        <w:top w:val="none" w:sz="0" w:space="0" w:color="auto"/>
        <w:left w:val="none" w:sz="0" w:space="0" w:color="auto"/>
        <w:bottom w:val="none" w:sz="0" w:space="0" w:color="auto"/>
        <w:right w:val="none" w:sz="0" w:space="0" w:color="auto"/>
      </w:divBdr>
    </w:div>
    <w:div w:id="1106080757">
      <w:bodyDiv w:val="1"/>
      <w:marLeft w:val="0"/>
      <w:marRight w:val="0"/>
      <w:marTop w:val="0"/>
      <w:marBottom w:val="0"/>
      <w:divBdr>
        <w:top w:val="none" w:sz="0" w:space="0" w:color="auto"/>
        <w:left w:val="none" w:sz="0" w:space="0" w:color="auto"/>
        <w:bottom w:val="none" w:sz="0" w:space="0" w:color="auto"/>
        <w:right w:val="none" w:sz="0" w:space="0" w:color="auto"/>
      </w:divBdr>
      <w:divsChild>
        <w:div w:id="1652366512">
          <w:marLeft w:val="0"/>
          <w:marRight w:val="0"/>
          <w:marTop w:val="0"/>
          <w:marBottom w:val="0"/>
          <w:divBdr>
            <w:top w:val="none" w:sz="0" w:space="0" w:color="auto"/>
            <w:left w:val="none" w:sz="0" w:space="0" w:color="auto"/>
            <w:bottom w:val="none" w:sz="0" w:space="0" w:color="auto"/>
            <w:right w:val="none" w:sz="0" w:space="0" w:color="auto"/>
          </w:divBdr>
        </w:div>
        <w:div w:id="173808598">
          <w:marLeft w:val="0"/>
          <w:marRight w:val="0"/>
          <w:marTop w:val="0"/>
          <w:marBottom w:val="0"/>
          <w:divBdr>
            <w:top w:val="none" w:sz="0" w:space="0" w:color="auto"/>
            <w:left w:val="none" w:sz="0" w:space="0" w:color="auto"/>
            <w:bottom w:val="none" w:sz="0" w:space="0" w:color="auto"/>
            <w:right w:val="none" w:sz="0" w:space="0" w:color="auto"/>
          </w:divBdr>
        </w:div>
        <w:div w:id="2058429939">
          <w:marLeft w:val="0"/>
          <w:marRight w:val="0"/>
          <w:marTop w:val="0"/>
          <w:marBottom w:val="0"/>
          <w:divBdr>
            <w:top w:val="none" w:sz="0" w:space="0" w:color="auto"/>
            <w:left w:val="none" w:sz="0" w:space="0" w:color="auto"/>
            <w:bottom w:val="none" w:sz="0" w:space="0" w:color="auto"/>
            <w:right w:val="none" w:sz="0" w:space="0" w:color="auto"/>
          </w:divBdr>
        </w:div>
        <w:div w:id="1545748473">
          <w:marLeft w:val="0"/>
          <w:marRight w:val="0"/>
          <w:marTop w:val="0"/>
          <w:marBottom w:val="0"/>
          <w:divBdr>
            <w:top w:val="none" w:sz="0" w:space="0" w:color="auto"/>
            <w:left w:val="none" w:sz="0" w:space="0" w:color="auto"/>
            <w:bottom w:val="none" w:sz="0" w:space="0" w:color="auto"/>
            <w:right w:val="none" w:sz="0" w:space="0" w:color="auto"/>
          </w:divBdr>
        </w:div>
      </w:divsChild>
    </w:div>
    <w:div w:id="1374577394">
      <w:bodyDiv w:val="1"/>
      <w:marLeft w:val="0"/>
      <w:marRight w:val="0"/>
      <w:marTop w:val="0"/>
      <w:marBottom w:val="0"/>
      <w:divBdr>
        <w:top w:val="none" w:sz="0" w:space="0" w:color="auto"/>
        <w:left w:val="none" w:sz="0" w:space="0" w:color="auto"/>
        <w:bottom w:val="none" w:sz="0" w:space="0" w:color="auto"/>
        <w:right w:val="none" w:sz="0" w:space="0" w:color="auto"/>
      </w:divBdr>
    </w:div>
    <w:div w:id="1498576522">
      <w:bodyDiv w:val="1"/>
      <w:marLeft w:val="0"/>
      <w:marRight w:val="0"/>
      <w:marTop w:val="0"/>
      <w:marBottom w:val="0"/>
      <w:divBdr>
        <w:top w:val="none" w:sz="0" w:space="0" w:color="auto"/>
        <w:left w:val="none" w:sz="0" w:space="0" w:color="auto"/>
        <w:bottom w:val="none" w:sz="0" w:space="0" w:color="auto"/>
        <w:right w:val="none" w:sz="0" w:space="0" w:color="auto"/>
      </w:divBdr>
      <w:divsChild>
        <w:div w:id="859004865">
          <w:marLeft w:val="0"/>
          <w:marRight w:val="0"/>
          <w:marTop w:val="0"/>
          <w:marBottom w:val="0"/>
          <w:divBdr>
            <w:top w:val="none" w:sz="0" w:space="0" w:color="auto"/>
            <w:left w:val="none" w:sz="0" w:space="0" w:color="auto"/>
            <w:bottom w:val="none" w:sz="0" w:space="0" w:color="auto"/>
            <w:right w:val="none" w:sz="0" w:space="0" w:color="auto"/>
          </w:divBdr>
        </w:div>
        <w:div w:id="234245947">
          <w:marLeft w:val="0"/>
          <w:marRight w:val="0"/>
          <w:marTop w:val="0"/>
          <w:marBottom w:val="0"/>
          <w:divBdr>
            <w:top w:val="none" w:sz="0" w:space="0" w:color="auto"/>
            <w:left w:val="none" w:sz="0" w:space="0" w:color="auto"/>
            <w:bottom w:val="none" w:sz="0" w:space="0" w:color="auto"/>
            <w:right w:val="none" w:sz="0" w:space="0" w:color="auto"/>
          </w:divBdr>
        </w:div>
        <w:div w:id="695887257">
          <w:marLeft w:val="0"/>
          <w:marRight w:val="0"/>
          <w:marTop w:val="0"/>
          <w:marBottom w:val="0"/>
          <w:divBdr>
            <w:top w:val="none" w:sz="0" w:space="0" w:color="auto"/>
            <w:left w:val="none" w:sz="0" w:space="0" w:color="auto"/>
            <w:bottom w:val="none" w:sz="0" w:space="0" w:color="auto"/>
            <w:right w:val="none" w:sz="0" w:space="0" w:color="auto"/>
          </w:divBdr>
        </w:div>
        <w:div w:id="1340549355">
          <w:marLeft w:val="0"/>
          <w:marRight w:val="0"/>
          <w:marTop w:val="0"/>
          <w:marBottom w:val="0"/>
          <w:divBdr>
            <w:top w:val="none" w:sz="0" w:space="0" w:color="auto"/>
            <w:left w:val="none" w:sz="0" w:space="0" w:color="auto"/>
            <w:bottom w:val="none" w:sz="0" w:space="0" w:color="auto"/>
            <w:right w:val="none" w:sz="0" w:space="0" w:color="auto"/>
          </w:divBdr>
        </w:div>
      </w:divsChild>
    </w:div>
    <w:div w:id="1910535255">
      <w:bodyDiv w:val="1"/>
      <w:marLeft w:val="0"/>
      <w:marRight w:val="0"/>
      <w:marTop w:val="0"/>
      <w:marBottom w:val="0"/>
      <w:divBdr>
        <w:top w:val="none" w:sz="0" w:space="0" w:color="auto"/>
        <w:left w:val="none" w:sz="0" w:space="0" w:color="auto"/>
        <w:bottom w:val="none" w:sz="0" w:space="0" w:color="auto"/>
        <w:right w:val="none" w:sz="0" w:space="0" w:color="auto"/>
      </w:divBdr>
      <w:divsChild>
        <w:div w:id="1706363924">
          <w:marLeft w:val="547"/>
          <w:marRight w:val="0"/>
          <w:marTop w:val="134"/>
          <w:marBottom w:val="0"/>
          <w:divBdr>
            <w:top w:val="none" w:sz="0" w:space="0" w:color="auto"/>
            <w:left w:val="none" w:sz="0" w:space="0" w:color="auto"/>
            <w:bottom w:val="none" w:sz="0" w:space="0" w:color="auto"/>
            <w:right w:val="none" w:sz="0" w:space="0" w:color="auto"/>
          </w:divBdr>
        </w:div>
        <w:div w:id="455607778">
          <w:marLeft w:val="547"/>
          <w:marRight w:val="0"/>
          <w:marTop w:val="134"/>
          <w:marBottom w:val="0"/>
          <w:divBdr>
            <w:top w:val="none" w:sz="0" w:space="0" w:color="auto"/>
            <w:left w:val="none" w:sz="0" w:space="0" w:color="auto"/>
            <w:bottom w:val="none" w:sz="0" w:space="0" w:color="auto"/>
            <w:right w:val="none" w:sz="0" w:space="0" w:color="auto"/>
          </w:divBdr>
        </w:div>
        <w:div w:id="898786941">
          <w:marLeft w:val="547"/>
          <w:marRight w:val="0"/>
          <w:marTop w:val="134"/>
          <w:marBottom w:val="0"/>
          <w:divBdr>
            <w:top w:val="none" w:sz="0" w:space="0" w:color="auto"/>
            <w:left w:val="none" w:sz="0" w:space="0" w:color="auto"/>
            <w:bottom w:val="none" w:sz="0" w:space="0" w:color="auto"/>
            <w:right w:val="none" w:sz="0" w:space="0" w:color="auto"/>
          </w:divBdr>
        </w:div>
      </w:divsChild>
    </w:div>
    <w:div w:id="2055109973">
      <w:bodyDiv w:val="1"/>
      <w:marLeft w:val="0"/>
      <w:marRight w:val="0"/>
      <w:marTop w:val="0"/>
      <w:marBottom w:val="0"/>
      <w:divBdr>
        <w:top w:val="none" w:sz="0" w:space="0" w:color="auto"/>
        <w:left w:val="none" w:sz="0" w:space="0" w:color="auto"/>
        <w:bottom w:val="none" w:sz="0" w:space="0" w:color="auto"/>
        <w:right w:val="none" w:sz="0" w:space="0" w:color="auto"/>
      </w:divBdr>
    </w:div>
    <w:div w:id="2071925162">
      <w:bodyDiv w:val="1"/>
      <w:marLeft w:val="0"/>
      <w:marRight w:val="0"/>
      <w:marTop w:val="0"/>
      <w:marBottom w:val="0"/>
      <w:divBdr>
        <w:top w:val="none" w:sz="0" w:space="0" w:color="auto"/>
        <w:left w:val="none" w:sz="0" w:space="0" w:color="auto"/>
        <w:bottom w:val="none" w:sz="0" w:space="0" w:color="auto"/>
        <w:right w:val="none" w:sz="0" w:space="0" w:color="auto"/>
      </w:divBdr>
      <w:divsChild>
        <w:div w:id="991956255">
          <w:marLeft w:val="0"/>
          <w:marRight w:val="0"/>
          <w:marTop w:val="0"/>
          <w:marBottom w:val="0"/>
          <w:divBdr>
            <w:top w:val="none" w:sz="0" w:space="0" w:color="auto"/>
            <w:left w:val="none" w:sz="0" w:space="0" w:color="auto"/>
            <w:bottom w:val="none" w:sz="0" w:space="0" w:color="auto"/>
            <w:right w:val="none" w:sz="0" w:space="0" w:color="auto"/>
          </w:divBdr>
        </w:div>
        <w:div w:id="1555307806">
          <w:marLeft w:val="0"/>
          <w:marRight w:val="0"/>
          <w:marTop w:val="0"/>
          <w:marBottom w:val="0"/>
          <w:divBdr>
            <w:top w:val="none" w:sz="0" w:space="0" w:color="auto"/>
            <w:left w:val="none" w:sz="0" w:space="0" w:color="auto"/>
            <w:bottom w:val="none" w:sz="0" w:space="0" w:color="auto"/>
            <w:right w:val="none" w:sz="0" w:space="0" w:color="auto"/>
          </w:divBdr>
        </w:div>
        <w:div w:id="111677966">
          <w:marLeft w:val="0"/>
          <w:marRight w:val="0"/>
          <w:marTop w:val="0"/>
          <w:marBottom w:val="0"/>
          <w:divBdr>
            <w:top w:val="none" w:sz="0" w:space="0" w:color="auto"/>
            <w:left w:val="none" w:sz="0" w:space="0" w:color="auto"/>
            <w:bottom w:val="none" w:sz="0" w:space="0" w:color="auto"/>
            <w:right w:val="none" w:sz="0" w:space="0" w:color="auto"/>
          </w:divBdr>
        </w:div>
        <w:div w:id="55235553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hyperlink" Target="https://twitter.com/nigerianembassy?lang=en" TargetMode="Externa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hyperlink" Target="https://bit.ly/2N9Hp6f" TargetMode="External"/><Relationship Id="rId2" Type="http://schemas.openxmlformats.org/officeDocument/2006/relationships/customXml" Target="../customXml/item2.xml"/><Relationship Id="rId16" Type="http://schemas.openxmlformats.org/officeDocument/2006/relationships/hyperlink" Target="mailto:ambassadornsofor@nigeriaembassyusa.org" TargetMode="External"/><Relationship Id="rId20"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amnestyusa.org/report-urgent-actions/" TargetMode="External"/><Relationship Id="rId5" Type="http://schemas.openxmlformats.org/officeDocument/2006/relationships/numbering" Target="numbering.xml"/><Relationship Id="rId15" Type="http://schemas.openxmlformats.org/officeDocument/2006/relationships/hyperlink" Target="mailto:info@nigeriaembassyusa.org" TargetMode="External"/><Relationship Id="rId10" Type="http://schemas.openxmlformats.org/officeDocument/2006/relationships/endnotes" Target="endnotes.xml"/><Relationship Id="rId19" Type="http://schemas.openxmlformats.org/officeDocument/2006/relationships/hyperlink" Target="https://www.amnesty.org/en/documents/afr44/1682/2020/en/"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 Id="rId22"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70B058F96A531145B4EAE9B481A4EB4C" ma:contentTypeVersion="13" ma:contentTypeDescription="Create a new document." ma:contentTypeScope="" ma:versionID="7a9d114f020133f9a9a39ef03787ddc2">
  <xsd:schema xmlns:xsd="http://www.w3.org/2001/XMLSchema" xmlns:xs="http://www.w3.org/2001/XMLSchema" xmlns:p="http://schemas.microsoft.com/office/2006/metadata/properties" xmlns:ns3="945ce527-66fa-4c78-b099-0b01490fce22" xmlns:ns4="6b63d1b5-ad63-4b63-9cf0-e5ddce960e04" targetNamespace="http://schemas.microsoft.com/office/2006/metadata/properties" ma:root="true" ma:fieldsID="139d15f1204006d17fee60a577328be1" ns3:_="" ns4:_="">
    <xsd:import namespace="945ce527-66fa-4c78-b099-0b01490fce22"/>
    <xsd:import namespace="6b63d1b5-ad63-4b63-9cf0-e5ddce960e04"/>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OCR" minOccurs="0"/>
                <xsd:element ref="ns4:SharedWithUsers" minOccurs="0"/>
                <xsd:element ref="ns4:SharedWithDetails" minOccurs="0"/>
                <xsd:element ref="ns4:SharingHintHash" minOccurs="0"/>
                <xsd:element ref="ns3:MediaServiceLocation" minOccurs="0"/>
                <xsd:element ref="ns3:MediaServiceGenerationTime" minOccurs="0"/>
                <xsd:element ref="ns3:MediaServiceEventHashCode"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45ce527-66fa-4c78-b099-0b01490fce2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MediaServiceAutoTags" ma:internalName="MediaServiceAutoTags" ma:readOnly="true">
      <xsd:simpleType>
        <xsd:restriction base="dms:Text"/>
      </xsd:simpleType>
    </xsd:element>
    <xsd:element name="MediaServiceOCR" ma:index="12" nillable="true" ma:displayName="MediaServiceOCR" ma:internalName="MediaServiceOCR" ma:readOnly="true">
      <xsd:simpleType>
        <xsd:restriction base="dms:Note">
          <xsd:maxLength value="255"/>
        </xsd:restriction>
      </xsd:simpleType>
    </xsd:element>
    <xsd:element name="MediaServiceLocation" ma:index="16" nillable="true" ma:displayName="Location" ma:internalName="MediaServiceLocation"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6b63d1b5-ad63-4b63-9cf0-e5ddce960e04"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element name="SharingHintHash" ma:index="15"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BEA43A8-A5A8-4427-88DF-9C90AA287317}">
  <ds:schemaRefs>
    <ds:schemaRef ds:uri="http://schemas.microsoft.com/sharepoint/v3/contenttype/forms"/>
  </ds:schemaRefs>
</ds:datastoreItem>
</file>

<file path=customXml/itemProps2.xml><?xml version="1.0" encoding="utf-8"?>
<ds:datastoreItem xmlns:ds="http://schemas.openxmlformats.org/officeDocument/2006/customXml" ds:itemID="{0502675E-3F6C-4854-B4C8-65AADE824326}">
  <ds:schemaRefs>
    <ds:schemaRef ds:uri="945ce527-66fa-4c78-b099-0b01490fce22"/>
    <ds:schemaRef ds:uri="http://schemas.microsoft.com/office/2006/documentManagement/types"/>
    <ds:schemaRef ds:uri="http://purl.org/dc/elements/1.1/"/>
    <ds:schemaRef ds:uri="http://schemas.microsoft.com/office/2006/metadata/properties"/>
    <ds:schemaRef ds:uri="http://schemas.microsoft.com/office/infopath/2007/PartnerControls"/>
    <ds:schemaRef ds:uri="http://schemas.openxmlformats.org/package/2006/metadata/core-properties"/>
    <ds:schemaRef ds:uri="http://purl.org/dc/terms/"/>
    <ds:schemaRef ds:uri="6b63d1b5-ad63-4b63-9cf0-e5ddce960e04"/>
    <ds:schemaRef ds:uri="http://www.w3.org/XML/1998/namespace"/>
    <ds:schemaRef ds:uri="http://purl.org/dc/dcmitype/"/>
  </ds:schemaRefs>
</ds:datastoreItem>
</file>

<file path=customXml/itemProps3.xml><?xml version="1.0" encoding="utf-8"?>
<ds:datastoreItem xmlns:ds="http://schemas.openxmlformats.org/officeDocument/2006/customXml" ds:itemID="{A0232CA1-3E32-47B8-93AE-70953472D73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45ce527-66fa-4c78-b099-0b01490fce22"/>
    <ds:schemaRef ds:uri="6b63d1b5-ad63-4b63-9cf0-e5ddce960e0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574354D5-EAC4-47E5-851B-A6FBE50A182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870</Words>
  <Characters>4961</Characters>
  <Application>Microsoft Office Word</Application>
  <DocSecurity>4</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Amnesty International</Company>
  <LinksUpToDate>false</LinksUpToDate>
  <CharactersWithSpaces>5820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Nicky Millar</dc:creator>
  <cp:lastModifiedBy>Laura Galeano</cp:lastModifiedBy>
  <cp:revision>2</cp:revision>
  <cp:lastPrinted>2019-01-25T20:51:00Z</cp:lastPrinted>
  <dcterms:created xsi:type="dcterms:W3CDTF">2020-02-26T17:33:00Z</dcterms:created>
  <dcterms:modified xsi:type="dcterms:W3CDTF">2020-02-26T17:33:00Z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0x01010070B058F96A531145B4EAE9B481A4EB4C</vt:lpwstr>
  </property>
</Properties>
</file>