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A0ABA1" w14:textId="4B4E5213" w:rsidR="003E09A8" w:rsidRPr="008C63B3" w:rsidRDefault="0026766F" w:rsidP="008C63B3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8C63B3">
        <w:rPr>
          <w:rFonts w:cs="Arial"/>
          <w:sz w:val="80"/>
          <w:szCs w:val="80"/>
          <w:highlight w:val="yellow"/>
        </w:rPr>
        <w:t>URGENT ACTION</w:t>
      </w:r>
    </w:p>
    <w:p w14:paraId="77E51C9F" w14:textId="77777777" w:rsidR="00AF1FE1" w:rsidRPr="008C63B3" w:rsidRDefault="00AF1FE1" w:rsidP="008C63B3">
      <w:pPr>
        <w:rPr>
          <w:rFonts w:ascii="Arial" w:hAnsi="Arial" w:cs="Arial"/>
          <w:b/>
          <w:sz w:val="20"/>
          <w:szCs w:val="20"/>
        </w:rPr>
      </w:pPr>
    </w:p>
    <w:p w14:paraId="4157D87D" w14:textId="0965E900" w:rsidR="00314759" w:rsidRPr="008C63B3" w:rsidRDefault="00C350FB" w:rsidP="008C63B3">
      <w:pPr>
        <w:rPr>
          <w:rFonts w:ascii="Arial" w:hAnsi="Arial" w:cs="Arial"/>
          <w:b/>
          <w:sz w:val="36"/>
          <w:lang w:eastAsia="es-MX"/>
        </w:rPr>
      </w:pPr>
      <w:r w:rsidRPr="008C63B3">
        <w:rPr>
          <w:rFonts w:ascii="Arial" w:hAnsi="Arial" w:cs="Arial"/>
          <w:b/>
          <w:sz w:val="36"/>
          <w:lang w:eastAsia="es-MX"/>
        </w:rPr>
        <w:t xml:space="preserve">RIO BLANCO LAND DEFENDERS’ PROTECTION EXTENDED </w:t>
      </w:r>
    </w:p>
    <w:p w14:paraId="1A2EA72B" w14:textId="538292F3" w:rsidR="001539CA" w:rsidRPr="008C63B3" w:rsidRDefault="00314759" w:rsidP="008C63B3">
      <w:pPr>
        <w:jc w:val="both"/>
        <w:rPr>
          <w:rFonts w:ascii="Arial" w:hAnsi="Arial" w:cs="Arial"/>
          <w:b/>
          <w:i/>
          <w:sz w:val="22"/>
          <w:szCs w:val="22"/>
          <w:lang w:eastAsia="es-MX"/>
        </w:rPr>
      </w:pPr>
      <w:r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>Members of</w:t>
      </w:r>
      <w:r w:rsidR="00C62EE3"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 xml:space="preserve"> the Civic Council of Popular and Indigenous Organizations of Honduras</w:t>
      </w:r>
      <w:r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 xml:space="preserve"> </w:t>
      </w:r>
      <w:r w:rsidR="00C62EE3"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>(</w:t>
      </w:r>
      <w:r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>COPINH</w:t>
      </w:r>
      <w:r w:rsidR="00C62EE3"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>)</w:t>
      </w:r>
      <w:r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 xml:space="preserve"> </w:t>
      </w:r>
      <w:r w:rsidR="00056855"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 xml:space="preserve">reviewed and agreed on new protection measures with </w:t>
      </w:r>
      <w:r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 xml:space="preserve">the Honduran </w:t>
      </w:r>
      <w:r w:rsidR="00056855"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>government, including for Rosalina Dominguez, member of the Río Blanco community who faced threats in 2019.</w:t>
      </w:r>
      <w:r w:rsidR="00B64E15" w:rsidRPr="008C63B3">
        <w:rPr>
          <w:rFonts w:ascii="Arial" w:hAnsi="Arial" w:cs="Arial"/>
          <w:b/>
          <w:color w:val="000000"/>
          <w:sz w:val="22"/>
          <w:szCs w:val="22"/>
          <w:lang w:eastAsia="es-MX"/>
        </w:rPr>
        <w:t xml:space="preserve"> </w:t>
      </w:r>
    </w:p>
    <w:p w14:paraId="0ACFE2E8" w14:textId="77777777" w:rsidR="001539CA" w:rsidRPr="008C63B3" w:rsidRDefault="001539CA" w:rsidP="008C63B3">
      <w:pPr>
        <w:ind w:left="-283"/>
        <w:rPr>
          <w:rFonts w:ascii="Arial" w:hAnsi="Arial" w:cs="Arial"/>
          <w:b/>
          <w:color w:val="FF0000"/>
          <w:sz w:val="22"/>
          <w:szCs w:val="22"/>
          <w:lang w:eastAsia="es-MX"/>
        </w:rPr>
      </w:pPr>
    </w:p>
    <w:p w14:paraId="780A6BB9" w14:textId="13AE50E4" w:rsidR="00B75929" w:rsidRPr="008C63B3" w:rsidRDefault="00B64E15" w:rsidP="008C63B3">
      <w:pPr>
        <w:rPr>
          <w:rFonts w:ascii="Arial" w:hAnsi="Arial" w:cs="Arial"/>
          <w:b/>
          <w:i/>
          <w:sz w:val="36"/>
          <w:lang w:eastAsia="es-MX"/>
        </w:rPr>
      </w:pPr>
      <w:r w:rsidRPr="008C63B3">
        <w:rPr>
          <w:rFonts w:ascii="Arial" w:hAnsi="Arial" w:cs="Arial"/>
          <w:b/>
          <w:color w:val="FF0000"/>
          <w:sz w:val="22"/>
          <w:szCs w:val="22"/>
          <w:lang w:eastAsia="es-MX"/>
        </w:rPr>
        <w:t>NO FURTHER ACTION IS REQUESTED. MANY THANKS TO ALL WHO SENT APPEALS.</w:t>
      </w:r>
      <w:r w:rsidR="008C63B3">
        <w:rPr>
          <w:rFonts w:ascii="Arial" w:hAnsi="Arial" w:cs="Arial"/>
          <w:b/>
          <w:i/>
          <w:sz w:val="36"/>
          <w:lang w:eastAsia="es-MX"/>
        </w:rPr>
        <w:br/>
      </w:r>
      <w:r w:rsidR="008C63B3">
        <w:rPr>
          <w:rFonts w:ascii="Arial" w:hAnsi="Arial" w:cs="Arial"/>
          <w:b/>
          <w:i/>
          <w:sz w:val="20"/>
          <w:szCs w:val="20"/>
          <w:lang w:eastAsia="es-MX"/>
        </w:rPr>
        <w:br/>
      </w:r>
      <w:r w:rsidR="00C62EE3" w:rsidRPr="008C63B3">
        <w:rPr>
          <w:rFonts w:ascii="Arial" w:hAnsi="Arial" w:cs="Arial"/>
          <w:sz w:val="20"/>
          <w:szCs w:val="20"/>
          <w:lang w:eastAsia="en-US"/>
        </w:rPr>
        <w:t>On 16 July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 xml:space="preserve"> 2019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>, COPINH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 xml:space="preserve"> told Amnesty International that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 members of the community of Río Blanco, Intibucá, Honduras, saw their food crop intentionally destroyed affecting 25 families. The attack 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 xml:space="preserve">took place 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>in the same area where Rosalina Dominguez, her four sons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>,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 and two other members of the community of Río Blanco were threatened last 30 April and 1 May 2019</w:t>
      </w:r>
      <w:r w:rsidR="00B833D0" w:rsidRPr="008C63B3">
        <w:rPr>
          <w:rFonts w:ascii="Arial" w:hAnsi="Arial" w:cs="Arial"/>
          <w:sz w:val="20"/>
          <w:szCs w:val="20"/>
          <w:lang w:eastAsia="en-US"/>
        </w:rPr>
        <w:t xml:space="preserve"> by a group of at least seven people, one of them armed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. 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>COPINH called on the Honduran government to investigate these threats and guarantee their safety g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iven the history of attacks against this community fighting 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 xml:space="preserve">against the 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construction of Agua </w:t>
      </w:r>
      <w:proofErr w:type="spellStart"/>
      <w:r w:rsidR="00C62EE3" w:rsidRPr="008C63B3">
        <w:rPr>
          <w:rFonts w:ascii="Arial" w:hAnsi="Arial" w:cs="Arial"/>
          <w:sz w:val="20"/>
          <w:szCs w:val="20"/>
          <w:lang w:eastAsia="en-US"/>
        </w:rPr>
        <w:t>Zarca</w:t>
      </w:r>
      <w:proofErr w:type="spellEnd"/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 dam in the </w:t>
      </w:r>
      <w:proofErr w:type="spellStart"/>
      <w:r w:rsidR="00C62EE3" w:rsidRPr="008C63B3">
        <w:rPr>
          <w:rFonts w:ascii="Arial" w:hAnsi="Arial" w:cs="Arial"/>
          <w:sz w:val="20"/>
          <w:szCs w:val="20"/>
          <w:lang w:eastAsia="en-US"/>
        </w:rPr>
        <w:t>Gualcarque</w:t>
      </w:r>
      <w:proofErr w:type="spellEnd"/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 River</w:t>
      </w:r>
      <w:r w:rsidR="00056855" w:rsidRPr="008C63B3">
        <w:rPr>
          <w:rFonts w:ascii="Arial" w:hAnsi="Arial" w:cs="Arial"/>
          <w:sz w:val="20"/>
          <w:szCs w:val="20"/>
          <w:lang w:eastAsia="en-US"/>
        </w:rPr>
        <w:t>.</w:t>
      </w:r>
      <w:r w:rsidR="00C62EE3" w:rsidRPr="008C63B3">
        <w:rPr>
          <w:rFonts w:ascii="Arial" w:hAnsi="Arial" w:cs="Arial"/>
          <w:sz w:val="20"/>
          <w:szCs w:val="20"/>
          <w:lang w:eastAsia="en-US"/>
        </w:rPr>
        <w:t xml:space="preserve"> </w:t>
      </w:r>
    </w:p>
    <w:p w14:paraId="3302D95F" w14:textId="77777777" w:rsidR="00C62EE3" w:rsidRPr="008C63B3" w:rsidRDefault="00C62EE3" w:rsidP="008C63B3">
      <w:pPr>
        <w:jc w:val="both"/>
        <w:rPr>
          <w:rFonts w:ascii="Arial" w:hAnsi="Arial" w:cs="Arial"/>
          <w:sz w:val="20"/>
          <w:szCs w:val="20"/>
        </w:rPr>
      </w:pPr>
    </w:p>
    <w:p w14:paraId="42D391AA" w14:textId="490BFB66" w:rsidR="00B75929" w:rsidRPr="008C63B3" w:rsidRDefault="00C62EE3" w:rsidP="008C63B3">
      <w:pPr>
        <w:jc w:val="both"/>
        <w:rPr>
          <w:rFonts w:ascii="Arial" w:hAnsi="Arial" w:cs="Arial"/>
          <w:sz w:val="20"/>
          <w:szCs w:val="20"/>
        </w:rPr>
      </w:pPr>
      <w:r w:rsidRPr="008C63B3">
        <w:rPr>
          <w:rFonts w:ascii="Arial" w:hAnsi="Arial" w:cs="Arial"/>
          <w:sz w:val="20"/>
          <w:szCs w:val="20"/>
        </w:rPr>
        <w:t>In September 2019, members of COPINH and representatives of the Honduran Protection Mechanism h</w:t>
      </w:r>
      <w:r w:rsidR="00056855" w:rsidRPr="008C63B3">
        <w:rPr>
          <w:rFonts w:ascii="Arial" w:hAnsi="Arial" w:cs="Arial"/>
          <w:sz w:val="20"/>
          <w:szCs w:val="20"/>
        </w:rPr>
        <w:t>e</w:t>
      </w:r>
      <w:r w:rsidRPr="008C63B3">
        <w:rPr>
          <w:rFonts w:ascii="Arial" w:hAnsi="Arial" w:cs="Arial"/>
          <w:sz w:val="20"/>
          <w:szCs w:val="20"/>
        </w:rPr>
        <w:t xml:space="preserve">ld a meeting to discuss their protection measures, in accordance with the precautionary measures granted by the Inter-American Commission on Human Rights, MC-112-16. The protection mechanism and COPINH reviewed these measures and agreed on new ones, taking into consideration the latest attacks on members of Río </w:t>
      </w:r>
      <w:r w:rsidR="00056855" w:rsidRPr="008C63B3">
        <w:rPr>
          <w:rFonts w:ascii="Arial" w:hAnsi="Arial" w:cs="Arial"/>
          <w:sz w:val="20"/>
          <w:szCs w:val="20"/>
        </w:rPr>
        <w:t>B</w:t>
      </w:r>
      <w:r w:rsidRPr="008C63B3">
        <w:rPr>
          <w:rFonts w:ascii="Arial" w:hAnsi="Arial" w:cs="Arial"/>
          <w:sz w:val="20"/>
          <w:szCs w:val="20"/>
        </w:rPr>
        <w:t>lanco</w:t>
      </w:r>
      <w:r w:rsidR="00056855" w:rsidRPr="008C63B3">
        <w:rPr>
          <w:rFonts w:ascii="Arial" w:hAnsi="Arial" w:cs="Arial"/>
          <w:sz w:val="20"/>
          <w:szCs w:val="20"/>
        </w:rPr>
        <w:t xml:space="preserve"> in</w:t>
      </w:r>
      <w:r w:rsidRPr="008C63B3">
        <w:rPr>
          <w:rFonts w:ascii="Arial" w:hAnsi="Arial" w:cs="Arial"/>
          <w:sz w:val="20"/>
          <w:szCs w:val="20"/>
        </w:rPr>
        <w:t xml:space="preserve"> Intibucá. For security reasons, it is not possible to disclose which protection measures have been taken and which ones remain outstanding so far.</w:t>
      </w:r>
    </w:p>
    <w:p w14:paraId="49881188" w14:textId="77777777" w:rsidR="00B75929" w:rsidRPr="008C63B3" w:rsidRDefault="00B75929" w:rsidP="008C63B3">
      <w:pPr>
        <w:jc w:val="both"/>
        <w:rPr>
          <w:rFonts w:ascii="Arial" w:hAnsi="Arial" w:cs="Arial"/>
          <w:sz w:val="20"/>
          <w:szCs w:val="20"/>
        </w:rPr>
      </w:pPr>
    </w:p>
    <w:p w14:paraId="433AD1E5" w14:textId="1EDE4A40" w:rsidR="002736BB" w:rsidRPr="008C63B3" w:rsidRDefault="00314759" w:rsidP="008C63B3">
      <w:pPr>
        <w:jc w:val="both"/>
        <w:rPr>
          <w:rFonts w:ascii="Arial" w:hAnsi="Arial" w:cs="Arial"/>
          <w:sz w:val="20"/>
          <w:szCs w:val="20"/>
        </w:rPr>
      </w:pPr>
      <w:r w:rsidRPr="008C63B3">
        <w:rPr>
          <w:rFonts w:ascii="Arial" w:hAnsi="Arial" w:cs="Arial"/>
          <w:sz w:val="20"/>
          <w:szCs w:val="20"/>
        </w:rPr>
        <w:t xml:space="preserve">We believe that the public campaign on behalf of </w:t>
      </w:r>
      <w:r w:rsidR="00C62EE3" w:rsidRPr="008C63B3">
        <w:rPr>
          <w:rFonts w:ascii="Arial" w:hAnsi="Arial" w:cs="Arial"/>
          <w:sz w:val="20"/>
          <w:szCs w:val="20"/>
        </w:rPr>
        <w:t>COPINH</w:t>
      </w:r>
      <w:r w:rsidRPr="008C63B3">
        <w:rPr>
          <w:rFonts w:ascii="Arial" w:hAnsi="Arial" w:cs="Arial"/>
          <w:sz w:val="20"/>
          <w:szCs w:val="20"/>
        </w:rPr>
        <w:t xml:space="preserve">, including appeals sent by Amnesty International members, contributed to these positive developments. </w:t>
      </w:r>
      <w:r w:rsidR="00C62EE3" w:rsidRPr="008C63B3">
        <w:rPr>
          <w:rFonts w:ascii="Arial" w:hAnsi="Arial" w:cs="Arial"/>
          <w:sz w:val="20"/>
          <w:szCs w:val="20"/>
        </w:rPr>
        <w:t xml:space="preserve">Amnesty International </w:t>
      </w:r>
      <w:r w:rsidRPr="008C63B3">
        <w:rPr>
          <w:rFonts w:ascii="Arial" w:hAnsi="Arial" w:cs="Arial"/>
          <w:sz w:val="20"/>
          <w:szCs w:val="20"/>
        </w:rPr>
        <w:t>continue</w:t>
      </w:r>
      <w:r w:rsidR="00C62EE3" w:rsidRPr="008C63B3">
        <w:rPr>
          <w:rFonts w:ascii="Arial" w:hAnsi="Arial" w:cs="Arial"/>
          <w:sz w:val="20"/>
          <w:szCs w:val="20"/>
        </w:rPr>
        <w:t>s</w:t>
      </w:r>
      <w:r w:rsidR="00FD7E76" w:rsidRPr="008C63B3">
        <w:rPr>
          <w:rFonts w:ascii="Arial" w:hAnsi="Arial" w:cs="Arial"/>
          <w:sz w:val="20"/>
          <w:szCs w:val="20"/>
        </w:rPr>
        <w:t xml:space="preserve"> to</w:t>
      </w:r>
      <w:r w:rsidRPr="008C63B3">
        <w:rPr>
          <w:rFonts w:ascii="Arial" w:hAnsi="Arial" w:cs="Arial"/>
          <w:sz w:val="20"/>
          <w:szCs w:val="20"/>
        </w:rPr>
        <w:t xml:space="preserve"> </w:t>
      </w:r>
      <w:r w:rsidR="00FD7E76" w:rsidRPr="008C63B3">
        <w:rPr>
          <w:rFonts w:ascii="Arial" w:hAnsi="Arial" w:cs="Arial"/>
          <w:sz w:val="20"/>
          <w:szCs w:val="20"/>
        </w:rPr>
        <w:t>monitor</w:t>
      </w:r>
      <w:r w:rsidR="00C62EE3" w:rsidRPr="008C63B3">
        <w:rPr>
          <w:rFonts w:ascii="Arial" w:hAnsi="Arial" w:cs="Arial"/>
          <w:sz w:val="20"/>
          <w:szCs w:val="20"/>
        </w:rPr>
        <w:t xml:space="preserve"> the situation and will </w:t>
      </w:r>
      <w:r w:rsidRPr="008C63B3">
        <w:rPr>
          <w:rFonts w:ascii="Arial" w:hAnsi="Arial" w:cs="Arial"/>
          <w:sz w:val="20"/>
          <w:szCs w:val="20"/>
        </w:rPr>
        <w:t>work with COPINH to ensure all the protection measures that have been committed to are implemented and the attack</w:t>
      </w:r>
      <w:r w:rsidR="00C62EE3" w:rsidRPr="008C63B3">
        <w:rPr>
          <w:rFonts w:ascii="Arial" w:hAnsi="Arial" w:cs="Arial"/>
          <w:sz w:val="20"/>
          <w:szCs w:val="20"/>
        </w:rPr>
        <w:t>s</w:t>
      </w:r>
      <w:r w:rsidRPr="008C63B3">
        <w:rPr>
          <w:rFonts w:ascii="Arial" w:hAnsi="Arial" w:cs="Arial"/>
          <w:sz w:val="20"/>
          <w:szCs w:val="20"/>
        </w:rPr>
        <w:t xml:space="preserve"> </w:t>
      </w:r>
      <w:r w:rsidR="00C62EE3" w:rsidRPr="008C63B3">
        <w:rPr>
          <w:rFonts w:ascii="Arial" w:hAnsi="Arial" w:cs="Arial"/>
          <w:sz w:val="20"/>
          <w:szCs w:val="20"/>
        </w:rPr>
        <w:t>investigated and</w:t>
      </w:r>
      <w:r w:rsidR="00FD7E76" w:rsidRPr="008C63B3">
        <w:rPr>
          <w:rFonts w:ascii="Arial" w:hAnsi="Arial" w:cs="Arial"/>
          <w:sz w:val="20"/>
          <w:szCs w:val="20"/>
        </w:rPr>
        <w:t xml:space="preserve"> will</w:t>
      </w:r>
      <w:r w:rsidRPr="008C63B3">
        <w:rPr>
          <w:rFonts w:ascii="Arial" w:hAnsi="Arial" w:cs="Arial"/>
          <w:sz w:val="20"/>
          <w:szCs w:val="20"/>
        </w:rPr>
        <w:t xml:space="preserve"> react if further action is required. </w:t>
      </w:r>
    </w:p>
    <w:p w14:paraId="220D658F" w14:textId="77777777" w:rsidR="002736BB" w:rsidRPr="008C63B3" w:rsidRDefault="002736BB" w:rsidP="008C63B3">
      <w:pPr>
        <w:jc w:val="both"/>
        <w:rPr>
          <w:rFonts w:ascii="Arial" w:hAnsi="Arial" w:cs="Arial"/>
        </w:rPr>
      </w:pPr>
    </w:p>
    <w:p w14:paraId="5B738116" w14:textId="2B62D666" w:rsidR="001539CA" w:rsidRPr="008C63B3" w:rsidRDefault="001539CA" w:rsidP="008C63B3">
      <w:pPr>
        <w:rPr>
          <w:rFonts w:ascii="Arial" w:hAnsi="Arial" w:cs="Arial"/>
        </w:rPr>
      </w:pPr>
      <w:r w:rsidRPr="008C63B3">
        <w:rPr>
          <w:rFonts w:ascii="Arial" w:hAnsi="Arial" w:cs="Arial"/>
          <w:b/>
          <w:sz w:val="20"/>
          <w:szCs w:val="20"/>
        </w:rPr>
        <w:t xml:space="preserve">NAME AND PRONOUN: </w:t>
      </w:r>
      <w:r w:rsidR="00B833D0" w:rsidRPr="008C63B3">
        <w:rPr>
          <w:rFonts w:ascii="Arial" w:hAnsi="Arial" w:cs="Arial"/>
          <w:sz w:val="20"/>
          <w:szCs w:val="20"/>
        </w:rPr>
        <w:t>Rosalina Domínguez AND the Community of Río Blanco AND the Civic Council of Popular and Indigenous Organizations of Honduras</w:t>
      </w:r>
      <w:r w:rsidR="00B833D0" w:rsidRPr="008C63B3">
        <w:rPr>
          <w:rFonts w:ascii="Arial" w:hAnsi="Arial" w:cs="Arial"/>
          <w:b/>
          <w:sz w:val="20"/>
          <w:szCs w:val="20"/>
        </w:rPr>
        <w:t xml:space="preserve"> (COPINH) (she/her</w:t>
      </w:r>
      <w:r w:rsidR="008C63B3">
        <w:rPr>
          <w:rFonts w:ascii="Arial" w:hAnsi="Arial" w:cs="Arial"/>
          <w:b/>
          <w:sz w:val="20"/>
          <w:szCs w:val="20"/>
        </w:rPr>
        <w:t>,</w:t>
      </w:r>
      <w:r w:rsidR="00B833D0" w:rsidRPr="008C63B3">
        <w:rPr>
          <w:rFonts w:ascii="Arial" w:hAnsi="Arial" w:cs="Arial"/>
          <w:b/>
          <w:sz w:val="20"/>
          <w:szCs w:val="20"/>
        </w:rPr>
        <w:t xml:space="preserve"> they/them)</w:t>
      </w:r>
    </w:p>
    <w:p w14:paraId="792C0886" w14:textId="77777777" w:rsidR="001539CA" w:rsidRPr="008C63B3" w:rsidRDefault="001539CA" w:rsidP="008C63B3">
      <w:pPr>
        <w:rPr>
          <w:rFonts w:ascii="Arial" w:hAnsi="Arial" w:cs="Arial"/>
          <w:b/>
          <w:sz w:val="20"/>
          <w:szCs w:val="20"/>
        </w:rPr>
      </w:pPr>
    </w:p>
    <w:p w14:paraId="294FED39" w14:textId="23814092" w:rsidR="00696A6A" w:rsidRPr="008C63B3" w:rsidRDefault="00696A6A" w:rsidP="008C63B3">
      <w:pPr>
        <w:rPr>
          <w:rFonts w:ascii="Arial" w:hAnsi="Arial" w:cs="Arial"/>
          <w:b/>
          <w:sz w:val="20"/>
          <w:szCs w:val="20"/>
        </w:rPr>
      </w:pPr>
      <w:r w:rsidRPr="008C63B3">
        <w:rPr>
          <w:rFonts w:ascii="Arial" w:hAnsi="Arial" w:cs="Arial"/>
          <w:b/>
          <w:sz w:val="20"/>
          <w:szCs w:val="20"/>
        </w:rPr>
        <w:t xml:space="preserve">THIS IS THE </w:t>
      </w:r>
      <w:r w:rsidR="00B833D0" w:rsidRPr="008C63B3">
        <w:rPr>
          <w:rFonts w:ascii="Arial" w:hAnsi="Arial" w:cs="Arial"/>
          <w:b/>
          <w:sz w:val="20"/>
          <w:szCs w:val="20"/>
        </w:rPr>
        <w:t>THIRD</w:t>
      </w:r>
      <w:r w:rsidRPr="008C63B3">
        <w:rPr>
          <w:rFonts w:ascii="Arial" w:hAnsi="Arial" w:cs="Arial"/>
          <w:b/>
          <w:sz w:val="20"/>
          <w:szCs w:val="20"/>
        </w:rPr>
        <w:t xml:space="preserve"> AND FINAL OUTPUT FOR UA </w:t>
      </w:r>
      <w:r w:rsidR="00B833D0" w:rsidRPr="008C63B3">
        <w:rPr>
          <w:rFonts w:ascii="Arial" w:hAnsi="Arial" w:cs="Arial"/>
          <w:b/>
          <w:sz w:val="20"/>
          <w:szCs w:val="20"/>
        </w:rPr>
        <w:t>064/19</w:t>
      </w:r>
    </w:p>
    <w:p w14:paraId="7A4C76F3" w14:textId="77777777" w:rsidR="00696A6A" w:rsidRPr="008C63B3" w:rsidRDefault="00696A6A" w:rsidP="008C63B3">
      <w:pPr>
        <w:rPr>
          <w:rFonts w:ascii="Arial" w:hAnsi="Arial" w:cs="Arial"/>
          <w:b/>
          <w:sz w:val="20"/>
          <w:szCs w:val="20"/>
        </w:rPr>
      </w:pPr>
    </w:p>
    <w:p w14:paraId="627C40E9" w14:textId="4F021B2E" w:rsidR="001539CA" w:rsidRPr="008C63B3" w:rsidRDefault="001539CA" w:rsidP="008C63B3">
      <w:pPr>
        <w:rPr>
          <w:rFonts w:ascii="Arial" w:hAnsi="Arial" w:cs="Arial"/>
          <w:sz w:val="20"/>
          <w:szCs w:val="20"/>
        </w:rPr>
      </w:pPr>
      <w:r w:rsidRPr="008C63B3">
        <w:rPr>
          <w:rFonts w:ascii="Arial" w:hAnsi="Arial" w:cs="Arial"/>
          <w:b/>
          <w:sz w:val="20"/>
          <w:szCs w:val="20"/>
        </w:rPr>
        <w:t>LINK TO PREVIOUS UA:</w:t>
      </w:r>
      <w:r w:rsidR="00B833D0" w:rsidRPr="008C63B3">
        <w:rPr>
          <w:rFonts w:ascii="Arial" w:hAnsi="Arial" w:cs="Arial"/>
          <w:sz w:val="20"/>
          <w:szCs w:val="20"/>
        </w:rPr>
        <w:t xml:space="preserve"> </w:t>
      </w:r>
      <w:hyperlink r:id="rId11" w:history="1">
        <w:r w:rsidR="008C63B3" w:rsidRPr="006A339D">
          <w:rPr>
            <w:rStyle w:val="Hyperlink"/>
            <w:rFonts w:ascii="Arial" w:hAnsi="Arial" w:cs="Arial"/>
            <w:sz w:val="20"/>
            <w:szCs w:val="20"/>
          </w:rPr>
          <w:t>https://www.amnesty.org/download/Documents/AMR3707772019ENGLISH.pdf</w:t>
        </w:r>
      </w:hyperlink>
      <w:r w:rsidR="008C63B3">
        <w:rPr>
          <w:rFonts w:ascii="Arial" w:hAnsi="Arial" w:cs="Arial"/>
          <w:sz w:val="20"/>
          <w:szCs w:val="20"/>
        </w:rPr>
        <w:t xml:space="preserve"> </w:t>
      </w:r>
    </w:p>
    <w:p w14:paraId="53D31591" w14:textId="77777777" w:rsidR="0026766F" w:rsidRPr="008C63B3" w:rsidRDefault="0026766F" w:rsidP="008C63B3">
      <w:pPr>
        <w:rPr>
          <w:rFonts w:ascii="Arial" w:hAnsi="Arial" w:cs="Arial"/>
          <w:sz w:val="20"/>
          <w:szCs w:val="20"/>
        </w:rPr>
      </w:pPr>
    </w:p>
    <w:p w14:paraId="63EF3D3B" w14:textId="77777777" w:rsidR="0026766F" w:rsidRPr="008C63B3" w:rsidRDefault="0026766F" w:rsidP="008C63B3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26766F" w:rsidRPr="008C63B3" w:rsidSect="008C63B3">
      <w:headerReference w:type="default" r:id="rId12"/>
      <w:footerReference w:type="default" r:id="rId13"/>
      <w:headerReference w:type="first" r:id="rId14"/>
      <w:footerReference w:type="first" r:id="rId15"/>
      <w:type w:val="continuous"/>
      <w:pgSz w:w="12240" w:h="15840" w:code="1"/>
      <w:pgMar w:top="720" w:right="720" w:bottom="180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A8F727" w14:textId="77777777" w:rsidR="00847FBD" w:rsidRDefault="00847FBD">
      <w:r>
        <w:separator/>
      </w:r>
    </w:p>
  </w:endnote>
  <w:endnote w:type="continuationSeparator" w:id="0">
    <w:p w14:paraId="27D718A7" w14:textId="77777777" w:rsidR="00847FBD" w:rsidRDefault="00847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Amnesty Trade Gothic Bold Cn">
    <w:altName w:val="DokChampa"/>
    <w:charset w:val="00"/>
    <w:family w:val="auto"/>
    <w:pitch w:val="variable"/>
    <w:sig w:usb0="03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2DAB81" w14:textId="77777777" w:rsidR="00582A06" w:rsidRPr="00D0106D" w:rsidRDefault="00582A06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771704" w14:textId="77777777" w:rsidR="00545F10" w:rsidRPr="004D1533" w:rsidRDefault="00545F10" w:rsidP="00545F10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>AIUSA’s Urgent Action Network | 5 Penn Plaza, 16</w:t>
    </w:r>
    <w:r w:rsidRPr="004D1533">
      <w:rPr>
        <w:rFonts w:ascii="Arial" w:hAnsi="Arial" w:cs="Arial"/>
        <w:sz w:val="16"/>
        <w:szCs w:val="16"/>
        <w:vertAlign w:val="superscript"/>
      </w:rPr>
      <w:t>th</w:t>
    </w:r>
    <w:r w:rsidRPr="004D1533">
      <w:rPr>
        <w:rFonts w:ascii="Arial" w:hAnsi="Arial" w:cs="Arial"/>
        <w:sz w:val="16"/>
        <w:szCs w:val="16"/>
      </w:rPr>
      <w:t xml:space="preserve"> Floor, New York, NY 10001</w:t>
    </w:r>
  </w:p>
  <w:p w14:paraId="32BACEF8" w14:textId="77777777" w:rsidR="00545F10" w:rsidRPr="004D1533" w:rsidRDefault="00545F10" w:rsidP="00545F10">
    <w:pPr>
      <w:jc w:val="center"/>
      <w:rPr>
        <w:rFonts w:ascii="Arial" w:hAnsi="Arial" w:cs="Arial"/>
        <w:sz w:val="16"/>
        <w:szCs w:val="16"/>
      </w:rPr>
    </w:pPr>
    <w:r w:rsidRPr="004D1533">
      <w:rPr>
        <w:rFonts w:ascii="Arial" w:hAnsi="Arial" w:cs="Arial"/>
        <w:sz w:val="16"/>
        <w:szCs w:val="16"/>
      </w:rPr>
      <w:t>T (212) 807- 8400 | uan@aiusa.org | www.amnestyusa.org/uan</w:t>
    </w:r>
  </w:p>
  <w:p w14:paraId="0E715EE6" w14:textId="1D5E7339" w:rsidR="00582A06" w:rsidRDefault="00582A0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3DC5CA" w14:textId="77777777" w:rsidR="00847FBD" w:rsidRDefault="00847FBD">
      <w:r>
        <w:separator/>
      </w:r>
    </w:p>
  </w:footnote>
  <w:footnote w:type="continuationSeparator" w:id="0">
    <w:p w14:paraId="096CCAD5" w14:textId="77777777" w:rsidR="00847FBD" w:rsidRDefault="00847F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8A041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4B28AC10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725DC278" w14:textId="77777777" w:rsidR="001539CA" w:rsidRDefault="001539CA" w:rsidP="001539CA">
    <w:pPr>
      <w:tabs>
        <w:tab w:val="right" w:pos="10203"/>
      </w:tabs>
      <w:rPr>
        <w:sz w:val="16"/>
        <w:szCs w:val="16"/>
      </w:rPr>
    </w:pPr>
  </w:p>
  <w:p w14:paraId="11FA5B93" w14:textId="5564530C" w:rsidR="001539CA" w:rsidRPr="001539CA" w:rsidRDefault="001539CA" w:rsidP="001539CA">
    <w:pPr>
      <w:tabs>
        <w:tab w:val="right" w:pos="10203"/>
      </w:tabs>
      <w:rPr>
        <w:rFonts w:ascii="Amnesty Trade Gothic" w:hAnsi="Amnesty Trade Gothic"/>
        <w:sz w:val="16"/>
        <w:szCs w:val="16"/>
      </w:rPr>
    </w:pPr>
    <w:r w:rsidRPr="00FD7E76">
      <w:rPr>
        <w:rFonts w:ascii="Amnesty Trade Gothic" w:hAnsi="Amnesty Trade Gothic"/>
        <w:sz w:val="16"/>
        <w:szCs w:val="16"/>
      </w:rPr>
      <w:t xml:space="preserve">Outcome UA: </w:t>
    </w:r>
    <w:r w:rsidR="00B833D0" w:rsidRPr="00FD7E76">
      <w:rPr>
        <w:rFonts w:ascii="Amnesty Trade Gothic" w:hAnsi="Amnesty Trade Gothic"/>
        <w:sz w:val="16"/>
        <w:szCs w:val="16"/>
      </w:rPr>
      <w:t>064/19</w:t>
    </w:r>
    <w:r w:rsidRPr="00FD7E76">
      <w:rPr>
        <w:rFonts w:ascii="Amnesty Trade Gothic" w:hAnsi="Amnesty Trade Gothic"/>
        <w:sz w:val="16"/>
        <w:szCs w:val="16"/>
      </w:rPr>
      <w:t xml:space="preserve"> Index: </w:t>
    </w:r>
    <w:r w:rsidR="00FD7E76" w:rsidRPr="00FD7E76">
      <w:rPr>
        <w:rFonts w:ascii="Amnesty Trade Gothic" w:hAnsi="Amnesty Trade Gothic"/>
        <w:sz w:val="16"/>
        <w:szCs w:val="16"/>
      </w:rPr>
      <w:t>AMR 37/1655/2020</w:t>
    </w:r>
    <w:r w:rsidRPr="00FD7E76">
      <w:rPr>
        <w:rFonts w:ascii="Amnesty Trade Gothic" w:hAnsi="Amnesty Trade Gothic"/>
        <w:sz w:val="16"/>
        <w:szCs w:val="16"/>
      </w:rPr>
      <w:t xml:space="preserve"> </w:t>
    </w:r>
    <w:r w:rsidR="00FD7E76" w:rsidRPr="00FD7E76">
      <w:rPr>
        <w:rFonts w:ascii="Amnesty Trade Gothic" w:hAnsi="Amnesty Trade Gothic"/>
        <w:sz w:val="16"/>
        <w:szCs w:val="16"/>
      </w:rPr>
      <w:t>Honduras</w:t>
    </w:r>
    <w:r w:rsidRPr="001539CA">
      <w:rPr>
        <w:rFonts w:ascii="Amnesty Trade Gothic" w:hAnsi="Amnesty Trade Gothic"/>
        <w:sz w:val="16"/>
        <w:szCs w:val="16"/>
      </w:rPr>
      <w:tab/>
      <w:t xml:space="preserve">Date: </w:t>
    </w:r>
    <w:r w:rsidR="00FD7E76">
      <w:rPr>
        <w:rFonts w:ascii="Amnesty Trade Gothic" w:hAnsi="Amnesty Trade Gothic"/>
        <w:sz w:val="16"/>
        <w:szCs w:val="16"/>
      </w:rPr>
      <w:t>10</w:t>
    </w:r>
    <w:r w:rsidR="00B833D0">
      <w:rPr>
        <w:rFonts w:ascii="Amnesty Trade Gothic" w:hAnsi="Amnesty Trade Gothic"/>
        <w:sz w:val="16"/>
        <w:szCs w:val="16"/>
      </w:rPr>
      <w:t xml:space="preserve"> January 2020</w:t>
    </w:r>
  </w:p>
  <w:p w14:paraId="4C97D21F" w14:textId="77777777" w:rsidR="00582A06" w:rsidRPr="00D0106D" w:rsidRDefault="00582A06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3910EC" w14:textId="77777777" w:rsidR="00582A06" w:rsidRDefault="00582A06"/>
  <w:p w14:paraId="204B1FC7" w14:textId="77777777" w:rsidR="00582A06" w:rsidRDefault="00582A06"/>
  <w:p w14:paraId="336A0DCD" w14:textId="77777777" w:rsidR="00FD7E76" w:rsidRPr="001539CA" w:rsidRDefault="00FD7E76" w:rsidP="00FD7E76">
    <w:pPr>
      <w:tabs>
        <w:tab w:val="right" w:pos="10203"/>
      </w:tabs>
      <w:rPr>
        <w:rFonts w:ascii="Amnesty Trade Gothic" w:hAnsi="Amnesty Trade Gothic"/>
        <w:sz w:val="16"/>
        <w:szCs w:val="16"/>
      </w:rPr>
    </w:pPr>
    <w:r w:rsidRPr="00FD7E76">
      <w:rPr>
        <w:rFonts w:ascii="Amnesty Trade Gothic" w:hAnsi="Amnesty Trade Gothic"/>
        <w:sz w:val="16"/>
        <w:szCs w:val="16"/>
      </w:rPr>
      <w:t>Outcome UA: 064/19 Index: AMR 37/1655/2020 Honduras</w:t>
    </w:r>
    <w:r w:rsidRPr="001539CA">
      <w:rPr>
        <w:rFonts w:ascii="Amnesty Trade Gothic" w:hAnsi="Amnesty Trade Gothic"/>
        <w:sz w:val="16"/>
        <w:szCs w:val="16"/>
      </w:rPr>
      <w:tab/>
      <w:t xml:space="preserve">Date: </w:t>
    </w:r>
    <w:r>
      <w:rPr>
        <w:rFonts w:ascii="Amnesty Trade Gothic" w:hAnsi="Amnesty Trade Gothic"/>
        <w:sz w:val="16"/>
        <w:szCs w:val="16"/>
      </w:rPr>
      <w:t>10 January 2020</w:t>
    </w:r>
  </w:p>
  <w:p w14:paraId="3DD9A0FA" w14:textId="77777777" w:rsidR="00582A06" w:rsidRPr="0022665F" w:rsidRDefault="00582A0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BDD52AF"/>
    <w:multiLevelType w:val="hybridMultilevel"/>
    <w:tmpl w:val="0D50192C"/>
    <w:lvl w:ilvl="0" w:tplc="1B0E27B0">
      <w:numFmt w:val="bullet"/>
      <w:lvlText w:val="-"/>
      <w:lvlJc w:val="left"/>
      <w:pPr>
        <w:ind w:left="360" w:hanging="360"/>
      </w:pPr>
      <w:rPr>
        <w:rFonts w:ascii="Amnesty Trade Gothic Cn" w:eastAsia="MS Mincho" w:hAnsi="Amnesty Trade Gothic C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EE9371D"/>
    <w:multiLevelType w:val="multilevel"/>
    <w:tmpl w:val="A53A2BD4"/>
    <w:numStyleLink w:val="AIActionPoints"/>
  </w:abstractNum>
  <w:abstractNum w:abstractNumId="4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1066"/>
    <w:rsid w:val="000106EF"/>
    <w:rsid w:val="00017914"/>
    <w:rsid w:val="00023EE0"/>
    <w:rsid w:val="00047F8B"/>
    <w:rsid w:val="00056855"/>
    <w:rsid w:val="000756B3"/>
    <w:rsid w:val="000A3D7B"/>
    <w:rsid w:val="000A756A"/>
    <w:rsid w:val="000B23F7"/>
    <w:rsid w:val="000C0DE5"/>
    <w:rsid w:val="000C3B43"/>
    <w:rsid w:val="000D14BC"/>
    <w:rsid w:val="000F0AF1"/>
    <w:rsid w:val="000F11B8"/>
    <w:rsid w:val="00107641"/>
    <w:rsid w:val="00114598"/>
    <w:rsid w:val="00140DDC"/>
    <w:rsid w:val="001411BF"/>
    <w:rsid w:val="001539CA"/>
    <w:rsid w:val="001624EA"/>
    <w:rsid w:val="001671E0"/>
    <w:rsid w:val="001951FB"/>
    <w:rsid w:val="00196F3C"/>
    <w:rsid w:val="001B7B2B"/>
    <w:rsid w:val="001E0993"/>
    <w:rsid w:val="001E1790"/>
    <w:rsid w:val="001F696E"/>
    <w:rsid w:val="00203A02"/>
    <w:rsid w:val="002251F4"/>
    <w:rsid w:val="0022665F"/>
    <w:rsid w:val="00235DAA"/>
    <w:rsid w:val="0024477A"/>
    <w:rsid w:val="00252DBB"/>
    <w:rsid w:val="002613E0"/>
    <w:rsid w:val="0026672D"/>
    <w:rsid w:val="0026766F"/>
    <w:rsid w:val="0027166B"/>
    <w:rsid w:val="002736BB"/>
    <w:rsid w:val="00273A2C"/>
    <w:rsid w:val="00282ADC"/>
    <w:rsid w:val="002923B7"/>
    <w:rsid w:val="002932CE"/>
    <w:rsid w:val="00296158"/>
    <w:rsid w:val="00297D91"/>
    <w:rsid w:val="002A3BFE"/>
    <w:rsid w:val="002A3DB8"/>
    <w:rsid w:val="00310926"/>
    <w:rsid w:val="00314759"/>
    <w:rsid w:val="00334F99"/>
    <w:rsid w:val="00335AD0"/>
    <w:rsid w:val="00347243"/>
    <w:rsid w:val="00350BE6"/>
    <w:rsid w:val="00370CFC"/>
    <w:rsid w:val="00373521"/>
    <w:rsid w:val="003738D8"/>
    <w:rsid w:val="00382404"/>
    <w:rsid w:val="003917E9"/>
    <w:rsid w:val="003A2A73"/>
    <w:rsid w:val="003B7FF5"/>
    <w:rsid w:val="003D1A64"/>
    <w:rsid w:val="003D377A"/>
    <w:rsid w:val="003E09A8"/>
    <w:rsid w:val="003E486F"/>
    <w:rsid w:val="00415A74"/>
    <w:rsid w:val="00450C13"/>
    <w:rsid w:val="00467473"/>
    <w:rsid w:val="00475586"/>
    <w:rsid w:val="0047739A"/>
    <w:rsid w:val="00483E30"/>
    <w:rsid w:val="004932C8"/>
    <w:rsid w:val="004B6A64"/>
    <w:rsid w:val="004D19C7"/>
    <w:rsid w:val="004D4B03"/>
    <w:rsid w:val="004E3531"/>
    <w:rsid w:val="004E4100"/>
    <w:rsid w:val="004E6A6E"/>
    <w:rsid w:val="005040F2"/>
    <w:rsid w:val="00504DB4"/>
    <w:rsid w:val="005078F0"/>
    <w:rsid w:val="005149A9"/>
    <w:rsid w:val="00515013"/>
    <w:rsid w:val="005356E4"/>
    <w:rsid w:val="0053584A"/>
    <w:rsid w:val="0054186C"/>
    <w:rsid w:val="00545F10"/>
    <w:rsid w:val="005534BC"/>
    <w:rsid w:val="00557A54"/>
    <w:rsid w:val="00582A06"/>
    <w:rsid w:val="00594A50"/>
    <w:rsid w:val="005A0B85"/>
    <w:rsid w:val="005A5378"/>
    <w:rsid w:val="005C2CBA"/>
    <w:rsid w:val="005C41FB"/>
    <w:rsid w:val="005C5320"/>
    <w:rsid w:val="005D159E"/>
    <w:rsid w:val="005E3947"/>
    <w:rsid w:val="005F0D06"/>
    <w:rsid w:val="005F29C5"/>
    <w:rsid w:val="006000C4"/>
    <w:rsid w:val="00605B4E"/>
    <w:rsid w:val="00606C38"/>
    <w:rsid w:val="006114B4"/>
    <w:rsid w:val="00612CD0"/>
    <w:rsid w:val="00641066"/>
    <w:rsid w:val="0065199E"/>
    <w:rsid w:val="006814D6"/>
    <w:rsid w:val="00681FB0"/>
    <w:rsid w:val="006820E8"/>
    <w:rsid w:val="00685C2C"/>
    <w:rsid w:val="006966F6"/>
    <w:rsid w:val="00696A6A"/>
    <w:rsid w:val="006B1410"/>
    <w:rsid w:val="006C2190"/>
    <w:rsid w:val="006C3DE2"/>
    <w:rsid w:val="006C522F"/>
    <w:rsid w:val="00712F1E"/>
    <w:rsid w:val="007179E8"/>
    <w:rsid w:val="00736B40"/>
    <w:rsid w:val="00743422"/>
    <w:rsid w:val="007479B8"/>
    <w:rsid w:val="007605FF"/>
    <w:rsid w:val="007620A6"/>
    <w:rsid w:val="0077354F"/>
    <w:rsid w:val="007805B0"/>
    <w:rsid w:val="00785D1C"/>
    <w:rsid w:val="00795D45"/>
    <w:rsid w:val="007A1959"/>
    <w:rsid w:val="007A5DA8"/>
    <w:rsid w:val="007B0282"/>
    <w:rsid w:val="007E0CAD"/>
    <w:rsid w:val="007E3250"/>
    <w:rsid w:val="007E57A7"/>
    <w:rsid w:val="007F1204"/>
    <w:rsid w:val="0080271C"/>
    <w:rsid w:val="0081100F"/>
    <w:rsid w:val="00812DD1"/>
    <w:rsid w:val="00815508"/>
    <w:rsid w:val="008224D0"/>
    <w:rsid w:val="008241AB"/>
    <w:rsid w:val="00847FBD"/>
    <w:rsid w:val="0086100E"/>
    <w:rsid w:val="0086363D"/>
    <w:rsid w:val="008709B5"/>
    <w:rsid w:val="00875E19"/>
    <w:rsid w:val="008C6392"/>
    <w:rsid w:val="008C63B3"/>
    <w:rsid w:val="008D1158"/>
    <w:rsid w:val="008E1B3C"/>
    <w:rsid w:val="008E48B0"/>
    <w:rsid w:val="008F0446"/>
    <w:rsid w:val="008F0D42"/>
    <w:rsid w:val="008F0D7B"/>
    <w:rsid w:val="008F64FC"/>
    <w:rsid w:val="009144AA"/>
    <w:rsid w:val="009160F6"/>
    <w:rsid w:val="00916573"/>
    <w:rsid w:val="00946781"/>
    <w:rsid w:val="00950C7F"/>
    <w:rsid w:val="00963CA3"/>
    <w:rsid w:val="0097246F"/>
    <w:rsid w:val="009824A6"/>
    <w:rsid w:val="00985339"/>
    <w:rsid w:val="00987C31"/>
    <w:rsid w:val="009904C9"/>
    <w:rsid w:val="009971C5"/>
    <w:rsid w:val="009C0BC3"/>
    <w:rsid w:val="009D5F0B"/>
    <w:rsid w:val="009E0910"/>
    <w:rsid w:val="009E2CC1"/>
    <w:rsid w:val="009F4BB3"/>
    <w:rsid w:val="00A02252"/>
    <w:rsid w:val="00A11181"/>
    <w:rsid w:val="00A34E1D"/>
    <w:rsid w:val="00A54BC1"/>
    <w:rsid w:val="00A7073D"/>
    <w:rsid w:val="00A76D99"/>
    <w:rsid w:val="00A9177E"/>
    <w:rsid w:val="00AB00B1"/>
    <w:rsid w:val="00AC6CA1"/>
    <w:rsid w:val="00AE7E51"/>
    <w:rsid w:val="00AF1FE1"/>
    <w:rsid w:val="00AF4CF9"/>
    <w:rsid w:val="00B01951"/>
    <w:rsid w:val="00B043D9"/>
    <w:rsid w:val="00B06E79"/>
    <w:rsid w:val="00B166C2"/>
    <w:rsid w:val="00B22D7A"/>
    <w:rsid w:val="00B252ED"/>
    <w:rsid w:val="00B33D3D"/>
    <w:rsid w:val="00B4432F"/>
    <w:rsid w:val="00B60FB0"/>
    <w:rsid w:val="00B64E15"/>
    <w:rsid w:val="00B75929"/>
    <w:rsid w:val="00B811E7"/>
    <w:rsid w:val="00B833D0"/>
    <w:rsid w:val="00B84EF8"/>
    <w:rsid w:val="00B9147D"/>
    <w:rsid w:val="00B950B1"/>
    <w:rsid w:val="00BA31FC"/>
    <w:rsid w:val="00BB309F"/>
    <w:rsid w:val="00BC2A04"/>
    <w:rsid w:val="00BD443E"/>
    <w:rsid w:val="00BE2450"/>
    <w:rsid w:val="00BE4AEB"/>
    <w:rsid w:val="00C11E9F"/>
    <w:rsid w:val="00C22AB0"/>
    <w:rsid w:val="00C264C5"/>
    <w:rsid w:val="00C350FB"/>
    <w:rsid w:val="00C55BEE"/>
    <w:rsid w:val="00C62EE3"/>
    <w:rsid w:val="00C64997"/>
    <w:rsid w:val="00CA19FC"/>
    <w:rsid w:val="00CB47CB"/>
    <w:rsid w:val="00CC73AE"/>
    <w:rsid w:val="00CE6658"/>
    <w:rsid w:val="00CF6041"/>
    <w:rsid w:val="00D0106D"/>
    <w:rsid w:val="00D03746"/>
    <w:rsid w:val="00D20ABE"/>
    <w:rsid w:val="00D20DEB"/>
    <w:rsid w:val="00D22B1F"/>
    <w:rsid w:val="00D31527"/>
    <w:rsid w:val="00D350CB"/>
    <w:rsid w:val="00D37D99"/>
    <w:rsid w:val="00D57BA5"/>
    <w:rsid w:val="00D63AA5"/>
    <w:rsid w:val="00D63E19"/>
    <w:rsid w:val="00D6401F"/>
    <w:rsid w:val="00D85FE8"/>
    <w:rsid w:val="00DA0C5A"/>
    <w:rsid w:val="00DC2AC9"/>
    <w:rsid w:val="00DC5FB0"/>
    <w:rsid w:val="00DC6ACD"/>
    <w:rsid w:val="00DC6E6F"/>
    <w:rsid w:val="00DD777F"/>
    <w:rsid w:val="00DD7EB3"/>
    <w:rsid w:val="00DE2CC9"/>
    <w:rsid w:val="00DF00FA"/>
    <w:rsid w:val="00DF0C26"/>
    <w:rsid w:val="00E03E62"/>
    <w:rsid w:val="00E23769"/>
    <w:rsid w:val="00E2387F"/>
    <w:rsid w:val="00E5518D"/>
    <w:rsid w:val="00E57B97"/>
    <w:rsid w:val="00E601DC"/>
    <w:rsid w:val="00E6735E"/>
    <w:rsid w:val="00E76EFA"/>
    <w:rsid w:val="00E96397"/>
    <w:rsid w:val="00E97E64"/>
    <w:rsid w:val="00EA7847"/>
    <w:rsid w:val="00EA7EC7"/>
    <w:rsid w:val="00EB1BE3"/>
    <w:rsid w:val="00EB3D70"/>
    <w:rsid w:val="00EC130D"/>
    <w:rsid w:val="00EC2C85"/>
    <w:rsid w:val="00ED61F1"/>
    <w:rsid w:val="00F20743"/>
    <w:rsid w:val="00F25545"/>
    <w:rsid w:val="00F4572A"/>
    <w:rsid w:val="00F54365"/>
    <w:rsid w:val="00F7781E"/>
    <w:rsid w:val="00F95961"/>
    <w:rsid w:val="00F97D51"/>
    <w:rsid w:val="00FB2BDA"/>
    <w:rsid w:val="00FB3CEC"/>
    <w:rsid w:val="00FC42DA"/>
    <w:rsid w:val="00FD7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23ACCCDD"/>
  <w14:defaultImageDpi w14:val="0"/>
  <w15:docId w15:val="{4736FD3A-C103-4125-BEB3-5BC4749F5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1">
    <w:name w:val="heading 1"/>
    <w:basedOn w:val="Normal"/>
    <w:next w:val="Normal"/>
    <w:link w:val="Heading1Char"/>
    <w:qFormat/>
    <w:rsid w:val="001539C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sz w:val="24"/>
      <w:szCs w:val="24"/>
      <w:lang w:val="en-GB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paragraph" w:styleId="ListParagraph">
    <w:name w:val="List Paragraph"/>
    <w:basedOn w:val="Normal"/>
    <w:uiPriority w:val="34"/>
    <w:qFormat/>
    <w:rsid w:val="00D22B1F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4B6A64"/>
    <w:rPr>
      <w:rFonts w:cs="Times New Roman"/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B6A64"/>
    <w:rPr>
      <w:rFonts w:cs="Times New Roman"/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rsid w:val="00E03E6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03E6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03E62"/>
    <w:rPr>
      <w:rFonts w:cs="Times New Roman"/>
      <w:lang w:val="en-GB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03E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03E62"/>
    <w:rPr>
      <w:rFonts w:cs="Times New Roman"/>
      <w:b/>
      <w:bCs/>
      <w:lang w:val="en-GB" w:eastAsia="zh-CN"/>
    </w:rPr>
  </w:style>
  <w:style w:type="paragraph" w:styleId="BalloonText">
    <w:name w:val="Balloon Text"/>
    <w:basedOn w:val="Normal"/>
    <w:link w:val="BalloonTextChar"/>
    <w:uiPriority w:val="99"/>
    <w:rsid w:val="00E03E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03E62"/>
    <w:rPr>
      <w:rFonts w:ascii="Segoe UI" w:hAnsi="Segoe UI" w:cs="Segoe UI"/>
      <w:sz w:val="18"/>
      <w:szCs w:val="18"/>
      <w:lang w:val="en-GB" w:eastAsia="zh-CN"/>
    </w:rPr>
  </w:style>
  <w:style w:type="numbering" w:customStyle="1" w:styleId="AIActionPoints">
    <w:name w:val="AI Action Points"/>
    <w:pPr>
      <w:numPr>
        <w:numId w:val="1"/>
      </w:numPr>
    </w:pPr>
  </w:style>
  <w:style w:type="paragraph" w:customStyle="1" w:styleId="Default">
    <w:name w:val="Default"/>
    <w:rsid w:val="006966F6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n-GB" w:eastAsia="en-GB"/>
    </w:rPr>
  </w:style>
  <w:style w:type="paragraph" w:customStyle="1" w:styleId="AIBoxHeading">
    <w:name w:val="AI Box Heading"/>
    <w:basedOn w:val="Normal"/>
    <w:rsid w:val="0054186C"/>
    <w:pPr>
      <w:widowControl w:val="0"/>
      <w:shd w:val="clear" w:color="auto" w:fill="D9D9D9"/>
      <w:suppressAutoHyphens/>
      <w:spacing w:line="240" w:lineRule="atLeast"/>
    </w:pPr>
    <w:rPr>
      <w:rFonts w:ascii="Amnesty Trade Gothic Cn" w:eastAsia="Times New Roman" w:hAnsi="Amnesty Trade Gothic Cn"/>
      <w:b/>
      <w:caps/>
      <w:color w:val="000000"/>
      <w:sz w:val="32"/>
      <w:lang w:eastAsia="ar-SA"/>
    </w:rPr>
  </w:style>
  <w:style w:type="paragraph" w:customStyle="1" w:styleId="AIBoxintro">
    <w:name w:val="AI Box intro"/>
    <w:basedOn w:val="Normal"/>
    <w:rsid w:val="005A0B85"/>
    <w:pPr>
      <w:widowControl w:val="0"/>
      <w:shd w:val="clear" w:color="auto" w:fill="D9D9D9"/>
      <w:suppressAutoHyphens/>
      <w:spacing w:after="246" w:line="246" w:lineRule="atLeast"/>
    </w:pPr>
    <w:rPr>
      <w:rFonts w:ascii="Amnesty Trade Gothic Cn" w:eastAsia="Times New Roman" w:hAnsi="Amnesty Trade Gothic Cn"/>
      <w:b/>
      <w:color w:val="000000"/>
      <w:sz w:val="20"/>
      <w:lang w:eastAsia="ar-SA"/>
    </w:rPr>
  </w:style>
  <w:style w:type="character" w:customStyle="1" w:styleId="Heading1Char">
    <w:name w:val="Heading 1 Char"/>
    <w:basedOn w:val="DefaultParagraphFont"/>
    <w:link w:val="Heading1"/>
    <w:rsid w:val="001539C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GB" w:eastAsia="zh-CN"/>
    </w:rPr>
  </w:style>
  <w:style w:type="paragraph" w:customStyle="1" w:styleId="AIPullquote">
    <w:name w:val="AI Pullquote"/>
    <w:basedOn w:val="Normal"/>
    <w:rsid w:val="001539CA"/>
    <w:pPr>
      <w:keepNext/>
      <w:shd w:val="clear" w:color="auto" w:fill="FFFF00"/>
      <w:spacing w:line="240" w:lineRule="atLeast"/>
    </w:pPr>
    <w:rPr>
      <w:rFonts w:ascii="Amnesty Trade Gothic Cn" w:eastAsia="MS Mincho" w:hAnsi="Amnesty Trade Gothic Cn"/>
      <w:b/>
      <w:sz w:val="20"/>
      <w:lang w:eastAsia="ar-SA"/>
    </w:rPr>
  </w:style>
  <w:style w:type="paragraph" w:customStyle="1" w:styleId="AICaption">
    <w:name w:val="AI Caption"/>
    <w:basedOn w:val="Normal"/>
    <w:rsid w:val="001539CA"/>
    <w:pPr>
      <w:keepNext/>
      <w:suppressAutoHyphens/>
      <w:spacing w:after="246" w:line="240" w:lineRule="atLeast"/>
    </w:pPr>
    <w:rPr>
      <w:rFonts w:ascii="Amnesty Trade Gothic Cn" w:eastAsia="MS Mincho" w:hAnsi="Amnesty Trade Gothic Cn"/>
      <w:color w:val="404040"/>
      <w:sz w:val="16"/>
      <w:lang w:eastAsia="ar-SA"/>
    </w:rPr>
  </w:style>
  <w:style w:type="table" w:styleId="TableGridLight">
    <w:name w:val="Grid Table Light"/>
    <w:basedOn w:val="TableNormal"/>
    <w:uiPriority w:val="40"/>
    <w:rsid w:val="001539CA"/>
    <w:rPr>
      <w:rFonts w:eastAsia="MS Mincho"/>
      <w:lang w:val="en-GB" w:eastAsia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mnesty.org/download/Documents/AMR3707772019ENGLISH.pdf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14B26C74D6074BAFCD1A81217C2C93" ma:contentTypeVersion="10" ma:contentTypeDescription="Create a new document." ma:contentTypeScope="" ma:versionID="5274635c8e5afb3e483e3c58e0edc90b">
  <xsd:schema xmlns:xsd="http://www.w3.org/2001/XMLSchema" xmlns:xs="http://www.w3.org/2001/XMLSchema" xmlns:p="http://schemas.microsoft.com/office/2006/metadata/properties" xmlns:ns3="ba20304d-aca5-48e9-968b-c19d734c044b" xmlns:ns4="6e2dad7c-b9c1-4e1c-a455-c9fd5f2f9a87" targetNamespace="http://schemas.microsoft.com/office/2006/metadata/properties" ma:root="true" ma:fieldsID="8eb76bbe09ab66cf0b38cde3957f34b5" ns3:_="" ns4:_="">
    <xsd:import namespace="ba20304d-aca5-48e9-968b-c19d734c044b"/>
    <xsd:import namespace="6e2dad7c-b9c1-4e1c-a455-c9fd5f2f9a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20304d-aca5-48e9-968b-c19d734c04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ad7c-b9c1-4e1c-a455-c9fd5f2f9a87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5D1EEC-A717-4A17-B1A7-CC9DD0A877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20304d-aca5-48e9-968b-c19d734c044b"/>
    <ds:schemaRef ds:uri="6e2dad7c-b9c1-4e1c-a455-c9fd5f2f9a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1B051A-40D2-4622-A2FD-24AEDFC871B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C03E70-8D1C-4CC2-9A1A-93B7C8E00891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6e2dad7c-b9c1-4e1c-a455-c9fd5f2f9a87"/>
    <ds:schemaRef ds:uri="ba20304d-aca5-48e9-968b-c19d734c044b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478DF0E-6EDC-4DB0-A84E-6CA0CDD74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2062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2406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Marcelina Castaneda</dc:creator>
  <cp:keywords/>
  <dc:description/>
  <cp:lastModifiedBy>Laura Galeano</cp:lastModifiedBy>
  <cp:revision>2</cp:revision>
  <dcterms:created xsi:type="dcterms:W3CDTF">2020-01-13T15:26:00Z</dcterms:created>
  <dcterms:modified xsi:type="dcterms:W3CDTF">2020-01-13T15:26:00Z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0x0101009E14B26C74D6074BAFCD1A81217C2C93</vt:lpwstr>
  </property>
</Properties>
</file>