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e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ackground w:color="FFFFFF"/>
  <w:body>
    <w:p w14:paraId="3AFC13B8" w14:textId="77777777" w:rsidR="0034128A" w:rsidRPr="00EA4D8C" w:rsidRDefault="0034128A" w:rsidP="00EA4D8C">
      <w:pPr>
        <w:pStyle w:val="AIUrgentActionTopHeading"/>
        <w:tabs>
          <w:tab w:val="clear" w:pos="567"/>
        </w:tabs>
        <w:spacing w:line="240" w:lineRule="auto"/>
        <w:rPr>
          <w:rFonts w:cs="Arial"/>
          <w:sz w:val="80"/>
          <w:szCs w:val="80"/>
        </w:rPr>
      </w:pPr>
      <w:r w:rsidRPr="00EA4D8C">
        <w:rPr>
          <w:rFonts w:cs="Arial"/>
          <w:sz w:val="80"/>
          <w:szCs w:val="80"/>
          <w:highlight w:val="yellow"/>
        </w:rPr>
        <w:t>URGENT ACTION</w:t>
      </w:r>
    </w:p>
    <w:p w14:paraId="738D3BB4" w14:textId="77777777" w:rsidR="005D2C37" w:rsidRPr="00EA4D8C" w:rsidRDefault="005D2C37" w:rsidP="00EA4D8C">
      <w:pPr>
        <w:pStyle w:val="Default"/>
        <w:rPr>
          <w:b/>
          <w:sz w:val="28"/>
          <w:szCs w:val="28"/>
        </w:rPr>
      </w:pPr>
    </w:p>
    <w:p w14:paraId="0C385BA2" w14:textId="5507FEB8" w:rsidR="0034128A" w:rsidRPr="00EA4D8C" w:rsidRDefault="00007679" w:rsidP="00EA4D8C">
      <w:pPr>
        <w:spacing w:after="0" w:line="240" w:lineRule="auto"/>
        <w:rPr>
          <w:rFonts w:ascii="Arial" w:hAnsi="Arial" w:cs="Arial"/>
          <w:b/>
          <w:i/>
          <w:sz w:val="36"/>
          <w:lang w:eastAsia="es-MX"/>
        </w:rPr>
      </w:pPr>
      <w:r w:rsidRPr="00EA4D8C">
        <w:rPr>
          <w:rFonts w:ascii="Arial" w:hAnsi="Arial" w:cs="Arial"/>
          <w:b/>
          <w:sz w:val="36"/>
          <w:lang w:eastAsia="es-MX"/>
        </w:rPr>
        <w:t xml:space="preserve">Chinese </w:t>
      </w:r>
      <w:proofErr w:type="spellStart"/>
      <w:r w:rsidRPr="00EA4D8C">
        <w:rPr>
          <w:rFonts w:ascii="Arial" w:hAnsi="Arial" w:cs="Arial"/>
          <w:b/>
          <w:sz w:val="36"/>
          <w:lang w:eastAsia="es-MX"/>
        </w:rPr>
        <w:t>Labor</w:t>
      </w:r>
      <w:proofErr w:type="spellEnd"/>
      <w:r w:rsidRPr="00EA4D8C">
        <w:rPr>
          <w:rFonts w:ascii="Arial" w:hAnsi="Arial" w:cs="Arial"/>
          <w:b/>
          <w:sz w:val="36"/>
          <w:lang w:eastAsia="es-MX"/>
        </w:rPr>
        <w:t xml:space="preserve"> Activist Held Incommunicado</w:t>
      </w:r>
    </w:p>
    <w:p w14:paraId="76D6CDFC" w14:textId="5FEF201A" w:rsidR="002A4F4E" w:rsidRPr="00EA4D8C" w:rsidRDefault="002A4F4E" w:rsidP="00EA4D8C">
      <w:pPr>
        <w:spacing w:after="0" w:line="240" w:lineRule="auto"/>
        <w:rPr>
          <w:rFonts w:ascii="Arial" w:hAnsi="Arial" w:cs="Arial"/>
          <w:b/>
          <w:sz w:val="22"/>
          <w:szCs w:val="22"/>
          <w:lang w:eastAsia="es-MX"/>
        </w:rPr>
      </w:pPr>
      <w:r w:rsidRPr="00EA4D8C">
        <w:rPr>
          <w:rFonts w:ascii="Arial" w:hAnsi="Arial" w:cs="Arial"/>
          <w:b/>
          <w:sz w:val="22"/>
          <w:szCs w:val="22"/>
          <w:lang w:eastAsia="es-MX"/>
        </w:rPr>
        <w:t xml:space="preserve">Wei </w:t>
      </w:r>
      <w:proofErr w:type="spellStart"/>
      <w:r w:rsidRPr="00EA4D8C">
        <w:rPr>
          <w:rFonts w:ascii="Arial" w:hAnsi="Arial" w:cs="Arial"/>
          <w:b/>
          <w:sz w:val="22"/>
          <w:szCs w:val="22"/>
          <w:lang w:eastAsia="es-MX"/>
        </w:rPr>
        <w:t>Zhili</w:t>
      </w:r>
      <w:proofErr w:type="spellEnd"/>
      <w:r w:rsidRPr="00EA4D8C">
        <w:rPr>
          <w:rFonts w:ascii="Arial" w:hAnsi="Arial" w:cs="Arial"/>
          <w:b/>
          <w:sz w:val="22"/>
          <w:szCs w:val="22"/>
          <w:lang w:eastAsia="es-MX"/>
        </w:rPr>
        <w:t>, an editor of “New Generation” (</w:t>
      </w:r>
      <w:proofErr w:type="spellStart"/>
      <w:r w:rsidRPr="00EA4D8C">
        <w:rPr>
          <w:rFonts w:ascii="Arial" w:hAnsi="Arial" w:cs="Arial"/>
          <w:b/>
          <w:i/>
          <w:sz w:val="22"/>
          <w:szCs w:val="22"/>
          <w:lang w:eastAsia="es-MX"/>
        </w:rPr>
        <w:t>xinshengdai</w:t>
      </w:r>
      <w:proofErr w:type="spellEnd"/>
      <w:r w:rsidRPr="00EA4D8C">
        <w:rPr>
          <w:rFonts w:ascii="Arial" w:hAnsi="Arial" w:cs="Arial"/>
          <w:b/>
          <w:sz w:val="22"/>
          <w:szCs w:val="22"/>
          <w:lang w:eastAsia="es-MX"/>
        </w:rPr>
        <w:t xml:space="preserve">) a website which monitors and reports on internal migrant workers in China, has been transferred to </w:t>
      </w:r>
      <w:r w:rsidR="007E73A8" w:rsidRPr="00EA4D8C">
        <w:rPr>
          <w:rFonts w:ascii="Arial" w:hAnsi="Arial" w:cs="Arial"/>
          <w:b/>
          <w:sz w:val="22"/>
          <w:szCs w:val="22"/>
          <w:lang w:eastAsia="es-MX"/>
        </w:rPr>
        <w:t>secret incommunicado detention</w:t>
      </w:r>
      <w:r w:rsidRPr="00EA4D8C">
        <w:rPr>
          <w:rFonts w:ascii="Arial" w:hAnsi="Arial" w:cs="Arial"/>
          <w:b/>
          <w:sz w:val="22"/>
          <w:szCs w:val="22"/>
          <w:lang w:eastAsia="es-MX"/>
        </w:rPr>
        <w:t xml:space="preserve"> since 2</w:t>
      </w:r>
      <w:r w:rsidR="007E73A8" w:rsidRPr="00EA4D8C">
        <w:rPr>
          <w:rFonts w:ascii="Arial" w:hAnsi="Arial" w:cs="Arial"/>
          <w:b/>
          <w:sz w:val="22"/>
          <w:szCs w:val="22"/>
          <w:lang w:eastAsia="es-MX"/>
        </w:rPr>
        <w:t>0</w:t>
      </w:r>
      <w:r w:rsidRPr="00EA4D8C">
        <w:rPr>
          <w:rFonts w:ascii="Arial" w:hAnsi="Arial" w:cs="Arial"/>
          <w:b/>
          <w:sz w:val="22"/>
          <w:szCs w:val="22"/>
          <w:lang w:eastAsia="es-MX"/>
        </w:rPr>
        <w:t xml:space="preserve"> April 2019. Under this form of detention, he </w:t>
      </w:r>
      <w:r w:rsidR="00F17D3C" w:rsidRPr="00EA4D8C">
        <w:rPr>
          <w:rFonts w:ascii="Arial" w:hAnsi="Arial" w:cs="Arial"/>
          <w:b/>
          <w:sz w:val="22"/>
          <w:szCs w:val="22"/>
          <w:lang w:eastAsia="es-MX"/>
        </w:rPr>
        <w:t>does not get</w:t>
      </w:r>
      <w:r w:rsidRPr="00EA4D8C">
        <w:rPr>
          <w:rFonts w:ascii="Arial" w:hAnsi="Arial" w:cs="Arial"/>
          <w:b/>
          <w:sz w:val="22"/>
          <w:szCs w:val="22"/>
          <w:lang w:eastAsia="es-MX"/>
        </w:rPr>
        <w:t xml:space="preserve"> access to a lawyer of his choice. He is at risk of torture and other ill-treatment.</w:t>
      </w:r>
    </w:p>
    <w:p w14:paraId="4722EBD4" w14:textId="77777777" w:rsidR="00007679" w:rsidRPr="00EA4D8C" w:rsidRDefault="00007679" w:rsidP="00EA4D8C">
      <w:pPr>
        <w:spacing w:after="0" w:line="240" w:lineRule="auto"/>
        <w:rPr>
          <w:rFonts w:ascii="Arial" w:hAnsi="Arial" w:cs="Arial"/>
          <w:b/>
          <w:lang w:eastAsia="es-MX"/>
        </w:rPr>
      </w:pPr>
    </w:p>
    <w:p w14:paraId="3CBDBE2C" w14:textId="77777777" w:rsidR="00EA4D8C" w:rsidRPr="0007751F" w:rsidRDefault="00EA4D8C" w:rsidP="00EA4D8C">
      <w:pPr>
        <w:spacing w:line="240" w:lineRule="auto"/>
        <w:rPr>
          <w:rFonts w:ascii="Arial" w:hAnsi="Arial" w:cs="Arial"/>
          <w:b/>
          <w:sz w:val="20"/>
          <w:szCs w:val="20"/>
        </w:rPr>
      </w:pPr>
      <w:r w:rsidRPr="0007751F">
        <w:rPr>
          <w:rFonts w:ascii="Arial" w:hAnsi="Arial" w:cs="Arial"/>
          <w:b/>
          <w:sz w:val="20"/>
          <w:szCs w:val="20"/>
        </w:rPr>
        <w:t xml:space="preserve">TAKE ACTION: </w:t>
      </w:r>
    </w:p>
    <w:p w14:paraId="5635781F" w14:textId="77777777" w:rsidR="00EA4D8C" w:rsidRPr="004D1533" w:rsidRDefault="00EA4D8C" w:rsidP="00EA4D8C">
      <w:pPr>
        <w:pStyle w:val="NormalWeb"/>
        <w:numPr>
          <w:ilvl w:val="0"/>
          <w:numId w:val="39"/>
        </w:numPr>
        <w:spacing w:before="0" w:beforeAutospacing="0" w:after="0" w:afterAutospacing="0"/>
        <w:ind w:left="360"/>
        <w:textAlignment w:val="baseline"/>
        <w:rPr>
          <w:rFonts w:ascii="Arial" w:hAnsi="Arial" w:cs="Arial"/>
          <w:color w:val="000000"/>
          <w:sz w:val="20"/>
          <w:szCs w:val="20"/>
        </w:rPr>
      </w:pPr>
      <w:r w:rsidRPr="004D1533">
        <w:rPr>
          <w:rFonts w:ascii="Arial" w:hAnsi="Arial" w:cs="Arial"/>
          <w:color w:val="000000"/>
          <w:sz w:val="20"/>
          <w:szCs w:val="20"/>
        </w:rPr>
        <w:t>Write a letter in your own words or using the sample below as a guide to one or both government officials listed. You can also email, fax, call or Tweet them.</w:t>
      </w:r>
    </w:p>
    <w:p w14:paraId="5C4E2ACE" w14:textId="3B523C4C" w:rsidR="00EA4D8C" w:rsidRPr="004D1533" w:rsidRDefault="00EA4D8C" w:rsidP="00EA4D8C">
      <w:pPr>
        <w:pStyle w:val="NormalWeb"/>
        <w:numPr>
          <w:ilvl w:val="0"/>
          <w:numId w:val="39"/>
        </w:numPr>
        <w:spacing w:before="0" w:beforeAutospacing="0" w:after="0" w:afterAutospacing="0"/>
        <w:ind w:left="360"/>
        <w:textAlignment w:val="baseline"/>
        <w:rPr>
          <w:rFonts w:ascii="Arial" w:hAnsi="Arial" w:cs="Arial"/>
          <w:color w:val="000000"/>
          <w:sz w:val="20"/>
          <w:szCs w:val="20"/>
        </w:rPr>
      </w:pPr>
      <w:hyperlink r:id="rId8" w:history="1">
        <w:r w:rsidRPr="004D1533">
          <w:rPr>
            <w:rStyle w:val="Hyperlink"/>
            <w:rFonts w:ascii="Arial" w:eastAsiaTheme="majorEastAsia" w:hAnsi="Arial" w:cs="Arial"/>
            <w:sz w:val="20"/>
            <w:szCs w:val="20"/>
          </w:rPr>
          <w:t>Click here</w:t>
        </w:r>
      </w:hyperlink>
      <w:r w:rsidRPr="004D1533">
        <w:rPr>
          <w:rFonts w:ascii="Arial" w:hAnsi="Arial" w:cs="Arial"/>
          <w:color w:val="000000"/>
          <w:sz w:val="20"/>
          <w:szCs w:val="20"/>
        </w:rPr>
        <w:t xml:space="preserve"> to let us know the actions you took on </w:t>
      </w:r>
      <w:r w:rsidRPr="004D1533">
        <w:rPr>
          <w:rFonts w:ascii="Arial" w:hAnsi="Arial" w:cs="Arial"/>
          <w:b/>
          <w:i/>
          <w:iCs/>
          <w:color w:val="000000"/>
          <w:sz w:val="20"/>
          <w:szCs w:val="20"/>
        </w:rPr>
        <w:t xml:space="preserve">Urgent Action </w:t>
      </w:r>
      <w:r>
        <w:rPr>
          <w:rFonts w:ascii="Arial" w:hAnsi="Arial" w:cs="Arial"/>
          <w:b/>
          <w:i/>
          <w:iCs/>
          <w:color w:val="000000"/>
          <w:sz w:val="20"/>
          <w:szCs w:val="20"/>
        </w:rPr>
        <w:t>37.19</w:t>
      </w:r>
      <w:r w:rsidRPr="004D1533">
        <w:rPr>
          <w:rFonts w:ascii="Arial" w:hAnsi="Arial" w:cs="Arial"/>
          <w:i/>
          <w:iCs/>
          <w:color w:val="000000"/>
          <w:sz w:val="20"/>
          <w:szCs w:val="20"/>
        </w:rPr>
        <w:t xml:space="preserve">. </w:t>
      </w:r>
      <w:r w:rsidRPr="004D1533">
        <w:rPr>
          <w:rFonts w:ascii="Arial" w:hAnsi="Arial" w:cs="Arial"/>
          <w:color w:val="000000"/>
          <w:sz w:val="20"/>
          <w:szCs w:val="20"/>
        </w:rPr>
        <w:t xml:space="preserve">It’s important to report because we share the total number with the officials we are trying to persuade and the people we are trying to help. </w:t>
      </w:r>
    </w:p>
    <w:p w14:paraId="73CFFFBA" w14:textId="218486B0" w:rsidR="46BF8D5E" w:rsidRPr="00EA4D8C" w:rsidRDefault="46BF8D5E" w:rsidP="00EA4D8C">
      <w:pPr>
        <w:spacing w:after="0" w:line="240" w:lineRule="auto"/>
        <w:jc w:val="right"/>
        <w:rPr>
          <w:rFonts w:ascii="Arial" w:hAnsi="Arial" w:cs="Arial"/>
          <w:b/>
          <w:bCs/>
          <w:i/>
          <w:iCs/>
        </w:rPr>
      </w:pPr>
    </w:p>
    <w:p w14:paraId="45E6C21E" w14:textId="77777777" w:rsidR="00EA4D8C" w:rsidRDefault="00EA4D8C" w:rsidP="00EA4D8C">
      <w:pPr>
        <w:spacing w:after="0" w:line="240" w:lineRule="auto"/>
        <w:rPr>
          <w:rFonts w:ascii="Arial" w:hAnsi="Arial" w:cs="Arial"/>
          <w:b/>
          <w:i/>
          <w:szCs w:val="18"/>
        </w:rPr>
        <w:sectPr w:rsidR="00EA4D8C" w:rsidSect="00EA4D8C">
          <w:headerReference w:type="default" r:id="rId9"/>
          <w:footerReference w:type="default" r:id="rId10"/>
          <w:footnotePr>
            <w:pos w:val="beneathText"/>
          </w:footnotePr>
          <w:endnotePr>
            <w:numFmt w:val="decimal"/>
          </w:endnotePr>
          <w:type w:val="continuous"/>
          <w:pgSz w:w="12240" w:h="15840" w:code="1"/>
          <w:pgMar w:top="720" w:right="720" w:bottom="1800" w:left="720" w:header="709" w:footer="567" w:gutter="0"/>
          <w:cols w:space="360"/>
          <w:docGrid w:linePitch="360" w:charSpace="32320"/>
        </w:sectPr>
      </w:pPr>
    </w:p>
    <w:p w14:paraId="7C46DFB2" w14:textId="023EFFC4" w:rsidR="00661B72" w:rsidRPr="00EA4D8C" w:rsidRDefault="00DE3FF4" w:rsidP="00EA4D8C">
      <w:pPr>
        <w:spacing w:after="0" w:line="240" w:lineRule="auto"/>
        <w:rPr>
          <w:rFonts w:ascii="Arial" w:hAnsi="Arial" w:cs="Arial"/>
          <w:b/>
          <w:szCs w:val="18"/>
        </w:rPr>
      </w:pPr>
      <w:r w:rsidRPr="00EA4D8C">
        <w:rPr>
          <w:rFonts w:ascii="Arial" w:hAnsi="Arial" w:cs="Arial"/>
          <w:b/>
          <w:szCs w:val="18"/>
        </w:rPr>
        <w:t xml:space="preserve">Song </w:t>
      </w:r>
      <w:proofErr w:type="spellStart"/>
      <w:r w:rsidRPr="00EA4D8C">
        <w:rPr>
          <w:rFonts w:ascii="Arial" w:hAnsi="Arial" w:cs="Arial"/>
          <w:b/>
          <w:szCs w:val="18"/>
        </w:rPr>
        <w:t>Yiya</w:t>
      </w:r>
      <w:r w:rsidR="00E737F1" w:rsidRPr="00EA4D8C">
        <w:rPr>
          <w:rFonts w:ascii="Arial" w:hAnsi="Arial" w:cs="Arial"/>
          <w:b/>
          <w:szCs w:val="18"/>
        </w:rPr>
        <w:t>ng</w:t>
      </w:r>
      <w:proofErr w:type="spellEnd"/>
    </w:p>
    <w:p w14:paraId="3773F7CD" w14:textId="28BBE251" w:rsidR="00DE3FF4" w:rsidRPr="00EA4D8C" w:rsidRDefault="00DE3FF4" w:rsidP="00EA4D8C">
      <w:pPr>
        <w:spacing w:after="0" w:line="240" w:lineRule="auto"/>
        <w:rPr>
          <w:rFonts w:ascii="Arial" w:hAnsi="Arial" w:cs="Arial"/>
          <w:szCs w:val="18"/>
        </w:rPr>
      </w:pPr>
      <w:r w:rsidRPr="00EA4D8C">
        <w:rPr>
          <w:rFonts w:ascii="Arial" w:hAnsi="Arial" w:cs="Arial"/>
          <w:szCs w:val="18"/>
        </w:rPr>
        <w:t xml:space="preserve">Director of Shenzhen City </w:t>
      </w:r>
      <w:proofErr w:type="spellStart"/>
      <w:r w:rsidRPr="00EA4D8C">
        <w:rPr>
          <w:rFonts w:ascii="Arial" w:hAnsi="Arial" w:cs="Arial"/>
          <w:szCs w:val="18"/>
        </w:rPr>
        <w:t>Pingshan</w:t>
      </w:r>
      <w:proofErr w:type="spellEnd"/>
      <w:r w:rsidRPr="00EA4D8C">
        <w:rPr>
          <w:rFonts w:ascii="Arial" w:hAnsi="Arial" w:cs="Arial"/>
          <w:szCs w:val="18"/>
        </w:rPr>
        <w:t xml:space="preserve"> District Public Security </w:t>
      </w:r>
      <w:r w:rsidR="004134F9" w:rsidRPr="00EA4D8C">
        <w:rPr>
          <w:rFonts w:ascii="Arial" w:hAnsi="Arial" w:cs="Arial"/>
          <w:szCs w:val="18"/>
        </w:rPr>
        <w:t>Sub-</w:t>
      </w:r>
      <w:r w:rsidRPr="00EA4D8C">
        <w:rPr>
          <w:rFonts w:ascii="Arial" w:hAnsi="Arial" w:cs="Arial"/>
          <w:szCs w:val="18"/>
        </w:rPr>
        <w:t>Bureau</w:t>
      </w:r>
    </w:p>
    <w:p w14:paraId="5923699B" w14:textId="3757867D" w:rsidR="008713A3" w:rsidRPr="00EA4D8C" w:rsidRDefault="00DE3FF4" w:rsidP="00EA4D8C">
      <w:pPr>
        <w:spacing w:after="0" w:line="240" w:lineRule="auto"/>
        <w:rPr>
          <w:rFonts w:ascii="Arial" w:hAnsi="Arial" w:cs="Arial"/>
          <w:b/>
          <w:szCs w:val="18"/>
        </w:rPr>
      </w:pPr>
      <w:r w:rsidRPr="00EA4D8C">
        <w:rPr>
          <w:rFonts w:ascii="Arial" w:hAnsi="Arial" w:cs="Arial"/>
          <w:szCs w:val="18"/>
        </w:rPr>
        <w:t xml:space="preserve">1 Longping Lu, </w:t>
      </w:r>
      <w:proofErr w:type="spellStart"/>
      <w:r w:rsidRPr="00EA4D8C">
        <w:rPr>
          <w:rFonts w:ascii="Arial" w:hAnsi="Arial" w:cs="Arial"/>
          <w:szCs w:val="18"/>
        </w:rPr>
        <w:t>Pingshan</w:t>
      </w:r>
      <w:proofErr w:type="spellEnd"/>
      <w:r w:rsidRPr="00EA4D8C">
        <w:rPr>
          <w:rFonts w:ascii="Arial" w:hAnsi="Arial" w:cs="Arial"/>
          <w:szCs w:val="18"/>
        </w:rPr>
        <w:t xml:space="preserve"> Qu, Shenzhen, 518118, </w:t>
      </w:r>
    </w:p>
    <w:p w14:paraId="5EE1ABAF" w14:textId="58CA604F" w:rsidR="00DE3FF4" w:rsidRPr="00EA4D8C" w:rsidRDefault="00DE3FF4" w:rsidP="00EA4D8C">
      <w:pPr>
        <w:spacing w:after="0" w:line="240" w:lineRule="auto"/>
        <w:rPr>
          <w:rFonts w:ascii="Arial" w:hAnsi="Arial" w:cs="Arial"/>
          <w:szCs w:val="18"/>
        </w:rPr>
      </w:pPr>
      <w:r w:rsidRPr="00EA4D8C">
        <w:rPr>
          <w:rFonts w:ascii="Arial" w:hAnsi="Arial" w:cs="Arial"/>
          <w:szCs w:val="18"/>
        </w:rPr>
        <w:t>People’s Republic of China</w:t>
      </w:r>
    </w:p>
    <w:p w14:paraId="7A5850C0" w14:textId="77777777" w:rsidR="00EA4D8C" w:rsidRPr="004C2FCA" w:rsidRDefault="00EA4D8C" w:rsidP="00EA4D8C">
      <w:pPr>
        <w:spacing w:after="0" w:line="240" w:lineRule="auto"/>
        <w:rPr>
          <w:rFonts w:ascii="Arial" w:hAnsi="Arial" w:cs="Arial"/>
          <w:szCs w:val="18"/>
          <w:lang w:val="fr-FR"/>
        </w:rPr>
      </w:pPr>
    </w:p>
    <w:p w14:paraId="291EDF05" w14:textId="77777777" w:rsidR="00EA4D8C" w:rsidRPr="004C2FCA" w:rsidRDefault="00EA4D8C" w:rsidP="00EA4D8C">
      <w:pPr>
        <w:pStyle w:val="PlainText"/>
        <w:rPr>
          <w:rFonts w:ascii="Arial" w:hAnsi="Arial" w:cs="Arial"/>
          <w:b/>
          <w:sz w:val="18"/>
          <w:szCs w:val="18"/>
        </w:rPr>
      </w:pPr>
      <w:r w:rsidRPr="004C2FCA">
        <w:rPr>
          <w:rFonts w:ascii="Arial" w:hAnsi="Arial" w:cs="Arial"/>
          <w:b/>
          <w:sz w:val="18"/>
          <w:szCs w:val="18"/>
        </w:rPr>
        <w:t xml:space="preserve">Ambassador Cui </w:t>
      </w:r>
      <w:proofErr w:type="spellStart"/>
      <w:r w:rsidRPr="004C2FCA">
        <w:rPr>
          <w:rFonts w:ascii="Arial" w:hAnsi="Arial" w:cs="Arial"/>
          <w:b/>
          <w:sz w:val="18"/>
          <w:szCs w:val="18"/>
        </w:rPr>
        <w:t>Tiankai</w:t>
      </w:r>
      <w:proofErr w:type="spellEnd"/>
    </w:p>
    <w:p w14:paraId="205E93AB" w14:textId="77777777" w:rsidR="00EA4D8C" w:rsidRPr="004C2FCA" w:rsidRDefault="00EA4D8C" w:rsidP="00EA4D8C">
      <w:pPr>
        <w:pStyle w:val="PlainText"/>
        <w:rPr>
          <w:rFonts w:ascii="Arial" w:hAnsi="Arial" w:cs="Arial"/>
          <w:sz w:val="18"/>
          <w:szCs w:val="18"/>
        </w:rPr>
      </w:pPr>
      <w:r w:rsidRPr="004C2FCA">
        <w:rPr>
          <w:rFonts w:ascii="Arial" w:hAnsi="Arial" w:cs="Arial"/>
          <w:sz w:val="18"/>
          <w:szCs w:val="18"/>
        </w:rPr>
        <w:t>Embassy of the People's Republic of China</w:t>
      </w:r>
    </w:p>
    <w:p w14:paraId="6753BA38" w14:textId="77777777" w:rsidR="00EA4D8C" w:rsidRPr="004C2FCA" w:rsidRDefault="00EA4D8C" w:rsidP="00EA4D8C">
      <w:pPr>
        <w:pStyle w:val="PlainText"/>
        <w:rPr>
          <w:rFonts w:ascii="Arial" w:hAnsi="Arial" w:cs="Arial"/>
          <w:sz w:val="18"/>
          <w:szCs w:val="18"/>
        </w:rPr>
      </w:pPr>
      <w:r w:rsidRPr="004C2FCA">
        <w:rPr>
          <w:rFonts w:ascii="Arial" w:hAnsi="Arial" w:cs="Arial"/>
          <w:sz w:val="18"/>
          <w:szCs w:val="18"/>
        </w:rPr>
        <w:t>3505 International Place NW, Washington DC 20008</w:t>
      </w:r>
    </w:p>
    <w:p w14:paraId="121BF1E7" w14:textId="77777777" w:rsidR="00EA4D8C" w:rsidRPr="004C2FCA" w:rsidRDefault="00EA4D8C" w:rsidP="00EA4D8C">
      <w:pPr>
        <w:pStyle w:val="PlainText"/>
        <w:rPr>
          <w:rFonts w:ascii="Arial" w:hAnsi="Arial" w:cs="Arial"/>
          <w:sz w:val="18"/>
          <w:szCs w:val="18"/>
        </w:rPr>
      </w:pPr>
      <w:r w:rsidRPr="004C2FCA">
        <w:rPr>
          <w:rFonts w:ascii="Arial" w:hAnsi="Arial" w:cs="Arial"/>
          <w:sz w:val="18"/>
          <w:szCs w:val="18"/>
        </w:rPr>
        <w:t xml:space="preserve">Phone: 202 495 2266 I Fax: 202 495 2138 </w:t>
      </w:r>
    </w:p>
    <w:p w14:paraId="551BF28C" w14:textId="77777777" w:rsidR="00EA4D8C" w:rsidRPr="004C2FCA" w:rsidRDefault="00EA4D8C" w:rsidP="00EA4D8C">
      <w:pPr>
        <w:pStyle w:val="PlainText"/>
        <w:rPr>
          <w:rFonts w:ascii="Arial" w:hAnsi="Arial" w:cs="Arial"/>
          <w:sz w:val="18"/>
          <w:szCs w:val="18"/>
        </w:rPr>
      </w:pPr>
      <w:r w:rsidRPr="004C2FCA">
        <w:rPr>
          <w:rFonts w:ascii="Arial" w:hAnsi="Arial" w:cs="Arial"/>
          <w:sz w:val="18"/>
          <w:szCs w:val="18"/>
        </w:rPr>
        <w:t xml:space="preserve">Email: </w:t>
      </w:r>
      <w:hyperlink r:id="rId11" w:history="1">
        <w:r w:rsidRPr="00C91042">
          <w:rPr>
            <w:rStyle w:val="Hyperlink"/>
            <w:rFonts w:ascii="Arial" w:hAnsi="Arial" w:cs="Arial"/>
            <w:sz w:val="18"/>
            <w:szCs w:val="18"/>
          </w:rPr>
          <w:t>chinaembpress_us@mfa.gov.cn</w:t>
        </w:r>
      </w:hyperlink>
      <w:r>
        <w:rPr>
          <w:rFonts w:ascii="Arial" w:hAnsi="Arial" w:cs="Arial"/>
          <w:sz w:val="18"/>
          <w:szCs w:val="18"/>
        </w:rPr>
        <w:t xml:space="preserve"> </w:t>
      </w:r>
    </w:p>
    <w:p w14:paraId="673A53E4" w14:textId="2C34D793" w:rsidR="00EA4D8C" w:rsidRPr="00EA4D8C" w:rsidRDefault="00EA4D8C" w:rsidP="00EA4D8C">
      <w:pPr>
        <w:spacing w:after="0" w:line="240" w:lineRule="auto"/>
        <w:rPr>
          <w:rFonts w:ascii="Arial" w:hAnsi="Arial" w:cs="Arial"/>
          <w:i/>
          <w:szCs w:val="18"/>
        </w:rPr>
      </w:pPr>
      <w:r w:rsidRPr="004C2FCA">
        <w:rPr>
          <w:rFonts w:ascii="Arial" w:hAnsi="Arial" w:cs="Arial"/>
          <w:szCs w:val="18"/>
        </w:rPr>
        <w:t>Salutation: Dear Ambassador</w:t>
      </w:r>
    </w:p>
    <w:p w14:paraId="00956959" w14:textId="77777777" w:rsidR="00EA4D8C" w:rsidRDefault="00EA4D8C" w:rsidP="00EA4D8C">
      <w:pPr>
        <w:spacing w:after="0" w:line="240" w:lineRule="auto"/>
        <w:rPr>
          <w:rFonts w:ascii="Arial" w:hAnsi="Arial" w:cs="Arial"/>
          <w:i/>
          <w:sz w:val="20"/>
          <w:szCs w:val="20"/>
        </w:rPr>
        <w:sectPr w:rsidR="00EA4D8C" w:rsidSect="00EA4D8C">
          <w:footnotePr>
            <w:pos w:val="beneathText"/>
          </w:footnotePr>
          <w:endnotePr>
            <w:numFmt w:val="decimal"/>
          </w:endnotePr>
          <w:type w:val="continuous"/>
          <w:pgSz w:w="12240" w:h="15840" w:code="1"/>
          <w:pgMar w:top="720" w:right="720" w:bottom="1800" w:left="720" w:header="709" w:footer="567" w:gutter="0"/>
          <w:cols w:num="2" w:space="360"/>
          <w:docGrid w:linePitch="360" w:charSpace="32320"/>
        </w:sectPr>
      </w:pPr>
    </w:p>
    <w:p w14:paraId="164B5940" w14:textId="5CE00F84" w:rsidR="005D2C37" w:rsidRPr="00EA4D8C" w:rsidRDefault="005D2C37" w:rsidP="00EA4D8C">
      <w:pPr>
        <w:spacing w:after="0" w:line="240" w:lineRule="auto"/>
        <w:rPr>
          <w:rFonts w:ascii="Arial" w:hAnsi="Arial" w:cs="Arial"/>
          <w:sz w:val="20"/>
          <w:szCs w:val="20"/>
        </w:rPr>
      </w:pPr>
      <w:r w:rsidRPr="00EA4D8C">
        <w:rPr>
          <w:rFonts w:ascii="Arial" w:hAnsi="Arial" w:cs="Arial"/>
          <w:sz w:val="20"/>
          <w:szCs w:val="20"/>
        </w:rPr>
        <w:t xml:space="preserve">Dear </w:t>
      </w:r>
      <w:r w:rsidR="00007679" w:rsidRPr="00EA4D8C">
        <w:rPr>
          <w:rFonts w:ascii="Arial" w:hAnsi="Arial" w:cs="Arial"/>
          <w:sz w:val="20"/>
          <w:szCs w:val="20"/>
        </w:rPr>
        <w:t>Director Song</w:t>
      </w:r>
      <w:r w:rsidRPr="00EA4D8C">
        <w:rPr>
          <w:rFonts w:ascii="Arial" w:hAnsi="Arial" w:cs="Arial"/>
          <w:sz w:val="20"/>
          <w:szCs w:val="20"/>
        </w:rPr>
        <w:t>,</w:t>
      </w:r>
    </w:p>
    <w:p w14:paraId="4A4C70F6" w14:textId="0F55BA5B" w:rsidR="005F6570" w:rsidRPr="00EA4D8C" w:rsidRDefault="00E721E2" w:rsidP="00EA4D8C">
      <w:pPr>
        <w:spacing w:before="120" w:after="0" w:line="240" w:lineRule="auto"/>
        <w:jc w:val="both"/>
        <w:rPr>
          <w:rFonts w:ascii="Arial" w:hAnsi="Arial" w:cs="Arial"/>
          <w:sz w:val="20"/>
          <w:szCs w:val="20"/>
        </w:rPr>
      </w:pPr>
      <w:r w:rsidRPr="00EA4D8C">
        <w:rPr>
          <w:rFonts w:ascii="Arial" w:hAnsi="Arial" w:cs="Arial"/>
          <w:sz w:val="20"/>
          <w:szCs w:val="20"/>
        </w:rPr>
        <w:t xml:space="preserve">Wei </w:t>
      </w:r>
      <w:proofErr w:type="spellStart"/>
      <w:r w:rsidRPr="00EA4D8C">
        <w:rPr>
          <w:rFonts w:ascii="Arial" w:hAnsi="Arial" w:cs="Arial"/>
          <w:sz w:val="20"/>
          <w:szCs w:val="20"/>
        </w:rPr>
        <w:t>Zhili</w:t>
      </w:r>
      <w:proofErr w:type="spellEnd"/>
      <w:r w:rsidR="002D2CF9" w:rsidRPr="00EA4D8C">
        <w:rPr>
          <w:rFonts w:ascii="Arial" w:hAnsi="Arial" w:cs="Arial"/>
          <w:sz w:val="20"/>
          <w:szCs w:val="20"/>
        </w:rPr>
        <w:t xml:space="preserve"> </w:t>
      </w:r>
      <w:r w:rsidR="00CE7B18" w:rsidRPr="00EA4D8C">
        <w:rPr>
          <w:rFonts w:ascii="Arial" w:hAnsi="Arial" w:cs="Arial"/>
          <w:sz w:val="20"/>
          <w:szCs w:val="20"/>
        </w:rPr>
        <w:t>has been taken away</w:t>
      </w:r>
      <w:r w:rsidR="00A62304" w:rsidRPr="00EA4D8C">
        <w:rPr>
          <w:rFonts w:ascii="Arial" w:hAnsi="Arial" w:cs="Arial"/>
          <w:sz w:val="20"/>
          <w:szCs w:val="20"/>
        </w:rPr>
        <w:t xml:space="preserve"> </w:t>
      </w:r>
      <w:r w:rsidR="00CE7B18" w:rsidRPr="00EA4D8C">
        <w:rPr>
          <w:rFonts w:ascii="Arial" w:hAnsi="Arial" w:cs="Arial"/>
          <w:sz w:val="20"/>
          <w:szCs w:val="20"/>
        </w:rPr>
        <w:t>by police</w:t>
      </w:r>
      <w:r w:rsidR="00540D9D" w:rsidRPr="00EA4D8C">
        <w:rPr>
          <w:rFonts w:ascii="Arial" w:hAnsi="Arial" w:cs="Arial"/>
          <w:sz w:val="20"/>
          <w:szCs w:val="20"/>
        </w:rPr>
        <w:t xml:space="preserve"> along with another colleague</w:t>
      </w:r>
      <w:r w:rsidR="00CE7B18" w:rsidRPr="00EA4D8C">
        <w:rPr>
          <w:rFonts w:ascii="Arial" w:hAnsi="Arial" w:cs="Arial"/>
          <w:sz w:val="20"/>
          <w:szCs w:val="20"/>
        </w:rPr>
        <w:t xml:space="preserve"> since 20 March, amid a crackdown on students and activists advocating for workers</w:t>
      </w:r>
      <w:r w:rsidR="00881419" w:rsidRPr="00EA4D8C">
        <w:rPr>
          <w:rFonts w:ascii="Arial" w:hAnsi="Arial" w:cs="Arial"/>
          <w:sz w:val="20"/>
          <w:szCs w:val="20"/>
        </w:rPr>
        <w:t>’</w:t>
      </w:r>
      <w:r w:rsidR="00CE7B18" w:rsidRPr="00EA4D8C">
        <w:rPr>
          <w:rFonts w:ascii="Arial" w:hAnsi="Arial" w:cs="Arial"/>
          <w:sz w:val="20"/>
          <w:szCs w:val="20"/>
        </w:rPr>
        <w:t xml:space="preserve"> rights. </w:t>
      </w:r>
      <w:r w:rsidR="002A4F4E" w:rsidRPr="00EA4D8C">
        <w:rPr>
          <w:rFonts w:ascii="Arial" w:hAnsi="Arial" w:cs="Arial"/>
          <w:sz w:val="20"/>
          <w:szCs w:val="20"/>
        </w:rPr>
        <w:t xml:space="preserve"> </w:t>
      </w:r>
    </w:p>
    <w:p w14:paraId="09D13B89" w14:textId="211D7E74" w:rsidR="00CE7B18" w:rsidRPr="00EA4D8C" w:rsidRDefault="00CE7B18" w:rsidP="00EA4D8C">
      <w:pPr>
        <w:spacing w:before="120" w:after="0" w:line="240" w:lineRule="auto"/>
        <w:jc w:val="both"/>
        <w:rPr>
          <w:rFonts w:ascii="Arial" w:hAnsi="Arial" w:cs="Arial"/>
          <w:sz w:val="20"/>
          <w:szCs w:val="20"/>
        </w:rPr>
      </w:pPr>
      <w:r w:rsidRPr="00EA4D8C">
        <w:rPr>
          <w:rFonts w:ascii="Arial" w:hAnsi="Arial" w:cs="Arial"/>
          <w:sz w:val="20"/>
          <w:szCs w:val="20"/>
        </w:rPr>
        <w:t xml:space="preserve">On 27 March, Shenzhen City Ping Shan Public Security Sub-bureau informed Wei’s families that he </w:t>
      </w:r>
      <w:r w:rsidR="00740715" w:rsidRPr="00EA4D8C">
        <w:rPr>
          <w:rFonts w:ascii="Arial" w:hAnsi="Arial" w:cs="Arial"/>
          <w:sz w:val="20"/>
          <w:szCs w:val="20"/>
        </w:rPr>
        <w:t>was</w:t>
      </w:r>
      <w:r w:rsidR="007361C7" w:rsidRPr="00EA4D8C">
        <w:rPr>
          <w:rFonts w:ascii="Arial" w:hAnsi="Arial" w:cs="Arial"/>
          <w:sz w:val="20"/>
          <w:szCs w:val="20"/>
        </w:rPr>
        <w:t xml:space="preserve"> </w:t>
      </w:r>
      <w:r w:rsidRPr="00EA4D8C">
        <w:rPr>
          <w:rFonts w:ascii="Arial" w:hAnsi="Arial" w:cs="Arial"/>
          <w:sz w:val="20"/>
          <w:szCs w:val="20"/>
        </w:rPr>
        <w:t xml:space="preserve">criminally detained on suspicion of “picking quarrels and provoking trouble” in Shenzhen City No. 2 detention </w:t>
      </w:r>
      <w:proofErr w:type="spellStart"/>
      <w:r w:rsidRPr="00EA4D8C">
        <w:rPr>
          <w:rFonts w:ascii="Arial" w:hAnsi="Arial" w:cs="Arial"/>
          <w:sz w:val="20"/>
          <w:szCs w:val="20"/>
        </w:rPr>
        <w:t>cent</w:t>
      </w:r>
      <w:r w:rsidR="00EA4D8C">
        <w:rPr>
          <w:rFonts w:ascii="Arial" w:hAnsi="Arial" w:cs="Arial"/>
          <w:sz w:val="20"/>
          <w:szCs w:val="20"/>
        </w:rPr>
        <w:t>er</w:t>
      </w:r>
      <w:proofErr w:type="spellEnd"/>
      <w:r w:rsidR="00EA4D8C">
        <w:rPr>
          <w:rFonts w:ascii="Arial" w:hAnsi="Arial" w:cs="Arial"/>
          <w:sz w:val="20"/>
          <w:szCs w:val="20"/>
        </w:rPr>
        <w:t>.</w:t>
      </w:r>
      <w:r w:rsidRPr="00EA4D8C">
        <w:rPr>
          <w:rFonts w:ascii="Arial" w:hAnsi="Arial" w:cs="Arial"/>
          <w:sz w:val="20"/>
          <w:szCs w:val="20"/>
        </w:rPr>
        <w:t xml:space="preserve"> The detention authorities allowed Wei to meet his family-appointed lawyers on 28 March, 8 April and 18 April. In one of the visits, Wei </w:t>
      </w:r>
      <w:proofErr w:type="spellStart"/>
      <w:r w:rsidRPr="00EA4D8C">
        <w:rPr>
          <w:rFonts w:ascii="Arial" w:hAnsi="Arial" w:cs="Arial"/>
          <w:sz w:val="20"/>
          <w:szCs w:val="20"/>
        </w:rPr>
        <w:t>Zhili</w:t>
      </w:r>
      <w:proofErr w:type="spellEnd"/>
      <w:r w:rsidRPr="00EA4D8C">
        <w:rPr>
          <w:rFonts w:ascii="Arial" w:hAnsi="Arial" w:cs="Arial"/>
          <w:sz w:val="20"/>
          <w:szCs w:val="20"/>
        </w:rPr>
        <w:t xml:space="preserve"> told</w:t>
      </w:r>
      <w:r w:rsidR="001034BA" w:rsidRPr="00EA4D8C">
        <w:rPr>
          <w:rFonts w:ascii="Arial" w:hAnsi="Arial" w:cs="Arial"/>
          <w:sz w:val="20"/>
          <w:szCs w:val="20"/>
        </w:rPr>
        <w:t xml:space="preserve"> his lawyer that</w:t>
      </w:r>
      <w:r w:rsidRPr="00EA4D8C">
        <w:rPr>
          <w:rFonts w:ascii="Arial" w:hAnsi="Arial" w:cs="Arial"/>
          <w:sz w:val="20"/>
          <w:szCs w:val="20"/>
        </w:rPr>
        <w:t xml:space="preserve"> he had not been tortured, but the police had verbally humiliated him and threatened him that they would bring his family to the interrogation room if he continued to “refuse cooperation with them.”</w:t>
      </w:r>
    </w:p>
    <w:p w14:paraId="1992C69B" w14:textId="0F20E528" w:rsidR="00CE7B18" w:rsidRPr="00EA4D8C" w:rsidRDefault="00CE7B18" w:rsidP="00EA4D8C">
      <w:pPr>
        <w:spacing w:before="120" w:after="0" w:line="240" w:lineRule="auto"/>
        <w:jc w:val="both"/>
        <w:rPr>
          <w:rFonts w:ascii="Arial" w:hAnsi="Arial" w:cs="Arial"/>
          <w:sz w:val="20"/>
          <w:szCs w:val="20"/>
        </w:rPr>
      </w:pPr>
      <w:r w:rsidRPr="00EA4D8C">
        <w:rPr>
          <w:rFonts w:ascii="Arial" w:hAnsi="Arial" w:cs="Arial"/>
          <w:sz w:val="20"/>
          <w:szCs w:val="20"/>
        </w:rPr>
        <w:t>However, on 20 April, police informed Wei’s parents that, since 19 April, Wei ha</w:t>
      </w:r>
      <w:r w:rsidR="00740715" w:rsidRPr="00EA4D8C">
        <w:rPr>
          <w:rFonts w:ascii="Arial" w:hAnsi="Arial" w:cs="Arial"/>
          <w:sz w:val="20"/>
          <w:szCs w:val="20"/>
        </w:rPr>
        <w:t xml:space="preserve">d </w:t>
      </w:r>
      <w:r w:rsidRPr="00EA4D8C">
        <w:rPr>
          <w:rFonts w:ascii="Arial" w:hAnsi="Arial" w:cs="Arial"/>
          <w:sz w:val="20"/>
          <w:szCs w:val="20"/>
        </w:rPr>
        <w:t>been put under residential surveillance at a designated location - a form of secret incommunicado detention that allowed the police to hold individuals for up to six months outside the formal detention system</w:t>
      </w:r>
      <w:r w:rsidR="123538CD" w:rsidRPr="00EA4D8C">
        <w:rPr>
          <w:rFonts w:ascii="Arial" w:hAnsi="Arial" w:cs="Arial"/>
          <w:iCs/>
          <w:sz w:val="20"/>
          <w:szCs w:val="20"/>
        </w:rPr>
        <w:t xml:space="preserve">. </w:t>
      </w:r>
      <w:r w:rsidR="00775067" w:rsidRPr="00EA4D8C">
        <w:rPr>
          <w:rFonts w:ascii="Arial" w:hAnsi="Arial" w:cs="Arial"/>
          <w:iCs/>
          <w:sz w:val="20"/>
          <w:szCs w:val="20"/>
        </w:rPr>
        <w:t xml:space="preserve">Individuals </w:t>
      </w:r>
      <w:r w:rsidR="0032689F" w:rsidRPr="00EA4D8C">
        <w:rPr>
          <w:rFonts w:ascii="Arial" w:hAnsi="Arial" w:cs="Arial"/>
          <w:iCs/>
          <w:sz w:val="20"/>
          <w:szCs w:val="20"/>
        </w:rPr>
        <w:t xml:space="preserve">placed </w:t>
      </w:r>
      <w:r w:rsidR="00775067" w:rsidRPr="00EA4D8C">
        <w:rPr>
          <w:rFonts w:ascii="Arial" w:hAnsi="Arial" w:cs="Arial"/>
          <w:iCs/>
          <w:sz w:val="20"/>
          <w:szCs w:val="20"/>
        </w:rPr>
        <w:t>under this form of detention</w:t>
      </w:r>
      <w:r w:rsidR="00522E3A" w:rsidRPr="00EA4D8C">
        <w:rPr>
          <w:rFonts w:ascii="Arial" w:hAnsi="Arial" w:cs="Arial"/>
          <w:iCs/>
          <w:sz w:val="20"/>
          <w:szCs w:val="20"/>
        </w:rPr>
        <w:t xml:space="preserve"> would have</w:t>
      </w:r>
      <w:r w:rsidR="123538CD" w:rsidRPr="00EA4D8C">
        <w:rPr>
          <w:rFonts w:ascii="Arial" w:hAnsi="Arial" w:cs="Arial"/>
          <w:iCs/>
          <w:sz w:val="20"/>
          <w:szCs w:val="20"/>
        </w:rPr>
        <w:t xml:space="preserve"> no</w:t>
      </w:r>
      <w:r w:rsidRPr="00EA4D8C">
        <w:rPr>
          <w:rFonts w:ascii="Arial" w:hAnsi="Arial" w:cs="Arial"/>
          <w:sz w:val="20"/>
          <w:szCs w:val="20"/>
        </w:rPr>
        <w:t xml:space="preserve"> access to legal counsel of their choice, their families or others, and</w:t>
      </w:r>
      <w:r w:rsidR="002E224A" w:rsidRPr="00EA4D8C">
        <w:rPr>
          <w:rFonts w:ascii="Arial" w:hAnsi="Arial" w:cs="Arial"/>
          <w:sz w:val="20"/>
          <w:szCs w:val="20"/>
        </w:rPr>
        <w:t xml:space="preserve"> be subject to </w:t>
      </w:r>
      <w:r w:rsidR="000016AD" w:rsidRPr="00EA4D8C">
        <w:rPr>
          <w:rFonts w:ascii="Arial" w:hAnsi="Arial" w:cs="Arial"/>
          <w:sz w:val="20"/>
          <w:szCs w:val="20"/>
        </w:rPr>
        <w:t xml:space="preserve">the </w:t>
      </w:r>
      <w:r w:rsidR="002E224A" w:rsidRPr="00EA4D8C">
        <w:rPr>
          <w:rFonts w:ascii="Arial" w:hAnsi="Arial" w:cs="Arial"/>
          <w:sz w:val="20"/>
          <w:szCs w:val="20"/>
        </w:rPr>
        <w:t xml:space="preserve">grave risk </w:t>
      </w:r>
      <w:r w:rsidRPr="00EA4D8C">
        <w:rPr>
          <w:rFonts w:ascii="Arial" w:hAnsi="Arial" w:cs="Arial"/>
          <w:sz w:val="20"/>
          <w:szCs w:val="20"/>
        </w:rPr>
        <w:t>of torture and othe</w:t>
      </w:r>
      <w:r w:rsidR="00BD5875" w:rsidRPr="00EA4D8C">
        <w:rPr>
          <w:rFonts w:ascii="Arial" w:hAnsi="Arial" w:cs="Arial"/>
          <w:sz w:val="20"/>
          <w:szCs w:val="20"/>
        </w:rPr>
        <w:t>r ill-treatment. The police</w:t>
      </w:r>
      <w:r w:rsidRPr="00EA4D8C">
        <w:rPr>
          <w:rFonts w:ascii="Arial" w:hAnsi="Arial" w:cs="Arial"/>
          <w:sz w:val="20"/>
          <w:szCs w:val="20"/>
        </w:rPr>
        <w:t xml:space="preserve"> also requested Wei’s parents to dismiss their lawyers immediately and threatened them not to cause any trouble.  </w:t>
      </w:r>
    </w:p>
    <w:p w14:paraId="6B2C0333" w14:textId="40C5B614" w:rsidR="0082127B" w:rsidRPr="00EA4D8C" w:rsidRDefault="00CE7B18" w:rsidP="00EA4D8C">
      <w:pPr>
        <w:spacing w:before="120" w:after="0" w:line="240" w:lineRule="auto"/>
        <w:jc w:val="both"/>
        <w:rPr>
          <w:rFonts w:ascii="Arial" w:hAnsi="Arial" w:cs="Arial"/>
          <w:sz w:val="20"/>
          <w:szCs w:val="20"/>
        </w:rPr>
      </w:pPr>
      <w:r w:rsidRPr="00EA4D8C">
        <w:rPr>
          <w:rFonts w:ascii="Arial" w:hAnsi="Arial" w:cs="Arial"/>
          <w:sz w:val="20"/>
          <w:szCs w:val="20"/>
        </w:rPr>
        <w:t xml:space="preserve">Wei </w:t>
      </w:r>
      <w:proofErr w:type="spellStart"/>
      <w:r w:rsidRPr="00EA4D8C">
        <w:rPr>
          <w:rFonts w:ascii="Arial" w:hAnsi="Arial" w:cs="Arial"/>
          <w:sz w:val="20"/>
          <w:szCs w:val="20"/>
        </w:rPr>
        <w:t>Zhili’s</w:t>
      </w:r>
      <w:proofErr w:type="spellEnd"/>
      <w:r w:rsidRPr="00EA4D8C">
        <w:rPr>
          <w:rFonts w:ascii="Arial" w:hAnsi="Arial" w:cs="Arial"/>
          <w:sz w:val="20"/>
          <w:szCs w:val="20"/>
        </w:rPr>
        <w:t xml:space="preserve"> wife, Zheng </w:t>
      </w:r>
      <w:proofErr w:type="spellStart"/>
      <w:r w:rsidRPr="00EA4D8C">
        <w:rPr>
          <w:rFonts w:ascii="Arial" w:hAnsi="Arial" w:cs="Arial"/>
          <w:sz w:val="20"/>
          <w:szCs w:val="20"/>
        </w:rPr>
        <w:t>Churan</w:t>
      </w:r>
      <w:proofErr w:type="spellEnd"/>
      <w:r w:rsidRPr="00EA4D8C">
        <w:rPr>
          <w:rFonts w:ascii="Arial" w:hAnsi="Arial" w:cs="Arial"/>
          <w:sz w:val="20"/>
          <w:szCs w:val="20"/>
        </w:rPr>
        <w:t xml:space="preserve">, who is a well-known feminist activist, has faced continued harassment for merely speaking out publicly about her husband’s detention. Her WeChat accounts, which she used to release information about her husband’s </w:t>
      </w:r>
      <w:r w:rsidR="005E5776" w:rsidRPr="00EA4D8C">
        <w:rPr>
          <w:rFonts w:ascii="Arial" w:hAnsi="Arial" w:cs="Arial"/>
          <w:sz w:val="20"/>
          <w:szCs w:val="20"/>
        </w:rPr>
        <w:t>situation</w:t>
      </w:r>
      <w:r w:rsidRPr="00EA4D8C">
        <w:rPr>
          <w:rFonts w:ascii="Arial" w:hAnsi="Arial" w:cs="Arial"/>
          <w:sz w:val="20"/>
          <w:szCs w:val="20"/>
        </w:rPr>
        <w:t xml:space="preserve">, have either been deleted or </w:t>
      </w:r>
      <w:r w:rsidR="004158C8" w:rsidRPr="00EA4D8C">
        <w:rPr>
          <w:rFonts w:ascii="Arial" w:hAnsi="Arial" w:cs="Arial"/>
          <w:sz w:val="20"/>
          <w:szCs w:val="20"/>
        </w:rPr>
        <w:t>blocked</w:t>
      </w:r>
      <w:r w:rsidRPr="00EA4D8C">
        <w:rPr>
          <w:rFonts w:ascii="Arial" w:hAnsi="Arial" w:cs="Arial"/>
          <w:sz w:val="20"/>
          <w:szCs w:val="20"/>
        </w:rPr>
        <w:t xml:space="preserve">. In April, her landlord, who </w:t>
      </w:r>
      <w:r w:rsidR="004158C8" w:rsidRPr="00EA4D8C">
        <w:rPr>
          <w:rFonts w:ascii="Arial" w:hAnsi="Arial" w:cs="Arial"/>
          <w:sz w:val="20"/>
          <w:szCs w:val="20"/>
        </w:rPr>
        <w:t>has been</w:t>
      </w:r>
      <w:r w:rsidRPr="00EA4D8C">
        <w:rPr>
          <w:rFonts w:ascii="Arial" w:hAnsi="Arial" w:cs="Arial"/>
          <w:sz w:val="20"/>
          <w:szCs w:val="20"/>
        </w:rPr>
        <w:t xml:space="preserve"> under police pressure, requested her to move out from her rented apartment.</w:t>
      </w:r>
    </w:p>
    <w:p w14:paraId="32572A8C" w14:textId="77777777" w:rsidR="00EA4D8C" w:rsidRDefault="00DE3FF4" w:rsidP="00EA4D8C">
      <w:pPr>
        <w:spacing w:before="120" w:after="0" w:line="240" w:lineRule="auto"/>
        <w:jc w:val="both"/>
        <w:rPr>
          <w:rFonts w:ascii="Arial" w:hAnsi="Arial" w:cs="Arial"/>
          <w:bCs/>
          <w:iCs/>
          <w:sz w:val="20"/>
          <w:szCs w:val="20"/>
        </w:rPr>
      </w:pPr>
      <w:r w:rsidRPr="00EA4D8C">
        <w:rPr>
          <w:rFonts w:ascii="Arial" w:hAnsi="Arial" w:cs="Arial"/>
          <w:bCs/>
          <w:iCs/>
          <w:sz w:val="20"/>
          <w:szCs w:val="20"/>
        </w:rPr>
        <w:t xml:space="preserve">Therefore, I call on you </w:t>
      </w:r>
      <w:r w:rsidR="00777E46" w:rsidRPr="00EA4D8C">
        <w:rPr>
          <w:rFonts w:ascii="Arial" w:hAnsi="Arial" w:cs="Arial"/>
          <w:bCs/>
          <w:iCs/>
          <w:sz w:val="20"/>
          <w:szCs w:val="20"/>
        </w:rPr>
        <w:t>to</w:t>
      </w:r>
      <w:r w:rsidR="00EA4D8C">
        <w:rPr>
          <w:rFonts w:ascii="Arial" w:hAnsi="Arial" w:cs="Arial"/>
          <w:bCs/>
          <w:iCs/>
          <w:sz w:val="20"/>
          <w:szCs w:val="20"/>
        </w:rPr>
        <w:t xml:space="preserve"> </w:t>
      </w:r>
      <w:r w:rsidRPr="00EA4D8C">
        <w:rPr>
          <w:rFonts w:ascii="Arial" w:hAnsi="Arial" w:cs="Arial"/>
          <w:sz w:val="20"/>
          <w:szCs w:val="20"/>
        </w:rPr>
        <w:t xml:space="preserve">immediately and unconditionally release Wei </w:t>
      </w:r>
      <w:proofErr w:type="spellStart"/>
      <w:r w:rsidRPr="00EA4D8C">
        <w:rPr>
          <w:rFonts w:ascii="Arial" w:hAnsi="Arial" w:cs="Arial"/>
          <w:sz w:val="20"/>
          <w:szCs w:val="20"/>
        </w:rPr>
        <w:t>Zhili</w:t>
      </w:r>
      <w:proofErr w:type="spellEnd"/>
      <w:r w:rsidRPr="00EA4D8C">
        <w:rPr>
          <w:rFonts w:ascii="Arial" w:hAnsi="Arial" w:cs="Arial"/>
          <w:sz w:val="20"/>
          <w:szCs w:val="20"/>
        </w:rPr>
        <w:t xml:space="preserve"> unless there is sufficient credible and admissible evidence that </w:t>
      </w:r>
      <w:r w:rsidR="00777E46" w:rsidRPr="00EA4D8C">
        <w:rPr>
          <w:rFonts w:ascii="Arial" w:hAnsi="Arial" w:cs="Arial"/>
          <w:sz w:val="20"/>
          <w:szCs w:val="20"/>
        </w:rPr>
        <w:t>he has</w:t>
      </w:r>
      <w:r w:rsidRPr="00EA4D8C">
        <w:rPr>
          <w:rFonts w:ascii="Arial" w:hAnsi="Arial" w:cs="Arial"/>
          <w:sz w:val="20"/>
          <w:szCs w:val="20"/>
        </w:rPr>
        <w:t xml:space="preserve"> committed an internationally recognized offense and is granted a fair trial in line with international standards; </w:t>
      </w:r>
      <w:r w:rsidR="00C670F3" w:rsidRPr="00EA4D8C">
        <w:rPr>
          <w:rFonts w:ascii="Arial" w:hAnsi="Arial" w:cs="Arial"/>
          <w:sz w:val="20"/>
          <w:szCs w:val="20"/>
        </w:rPr>
        <w:t xml:space="preserve">ensure that Wei </w:t>
      </w:r>
      <w:proofErr w:type="spellStart"/>
      <w:r w:rsidR="00C670F3" w:rsidRPr="00EA4D8C">
        <w:rPr>
          <w:rFonts w:ascii="Arial" w:hAnsi="Arial" w:cs="Arial"/>
          <w:sz w:val="20"/>
          <w:szCs w:val="20"/>
        </w:rPr>
        <w:t>Zhili</w:t>
      </w:r>
      <w:proofErr w:type="spellEnd"/>
      <w:r w:rsidR="00C670F3" w:rsidRPr="00EA4D8C">
        <w:rPr>
          <w:rFonts w:ascii="Arial" w:hAnsi="Arial" w:cs="Arial"/>
          <w:sz w:val="20"/>
          <w:szCs w:val="20"/>
        </w:rPr>
        <w:t xml:space="preserve"> is not subjected to any torture or other ill-treatment and has regular and unrestricted access to a lawyer of his choice and is able to communicate with family members, without interference unless justified in line with international human rights law; and</w:t>
      </w:r>
      <w:r w:rsidR="00EA4D8C">
        <w:rPr>
          <w:rFonts w:ascii="Arial" w:hAnsi="Arial" w:cs="Arial"/>
          <w:sz w:val="20"/>
          <w:szCs w:val="20"/>
        </w:rPr>
        <w:t xml:space="preserve"> </w:t>
      </w:r>
      <w:r w:rsidR="00C670F3" w:rsidRPr="00EA4D8C">
        <w:rPr>
          <w:rFonts w:ascii="Arial" w:hAnsi="Arial" w:cs="Arial"/>
          <w:sz w:val="20"/>
          <w:szCs w:val="20"/>
        </w:rPr>
        <w:t xml:space="preserve">end all harassment against Wei </w:t>
      </w:r>
      <w:proofErr w:type="spellStart"/>
      <w:r w:rsidR="00C670F3" w:rsidRPr="00EA4D8C">
        <w:rPr>
          <w:rFonts w:ascii="Arial" w:hAnsi="Arial" w:cs="Arial"/>
          <w:sz w:val="20"/>
          <w:szCs w:val="20"/>
        </w:rPr>
        <w:t>Zhili’s</w:t>
      </w:r>
      <w:proofErr w:type="spellEnd"/>
      <w:r w:rsidR="00C670F3" w:rsidRPr="00EA4D8C">
        <w:rPr>
          <w:rFonts w:ascii="Arial" w:hAnsi="Arial" w:cs="Arial"/>
          <w:sz w:val="20"/>
          <w:szCs w:val="20"/>
        </w:rPr>
        <w:t xml:space="preserve"> family.</w:t>
      </w:r>
    </w:p>
    <w:p w14:paraId="107AFA88" w14:textId="144EE941" w:rsidR="00AC10C3" w:rsidRPr="00EA4D8C" w:rsidRDefault="00C670F3" w:rsidP="00EA4D8C">
      <w:pPr>
        <w:spacing w:before="120" w:after="0" w:line="240" w:lineRule="auto"/>
        <w:jc w:val="both"/>
        <w:rPr>
          <w:rFonts w:ascii="Arial" w:hAnsi="Arial" w:cs="Arial"/>
          <w:bCs/>
          <w:iCs/>
          <w:sz w:val="20"/>
          <w:szCs w:val="20"/>
        </w:rPr>
      </w:pPr>
      <w:r w:rsidRPr="00EA4D8C">
        <w:rPr>
          <w:rFonts w:ascii="Arial" w:hAnsi="Arial" w:cs="Arial"/>
          <w:sz w:val="20"/>
          <w:szCs w:val="20"/>
        </w:rPr>
        <w:t>Yours sincerely.</w:t>
      </w:r>
      <w:bookmarkStart w:id="0" w:name="_GoBack"/>
      <w:bookmarkEnd w:id="0"/>
    </w:p>
    <w:p w14:paraId="709C08EC" w14:textId="77777777" w:rsidR="0082127B" w:rsidRPr="00EA4D8C" w:rsidRDefault="0082127B" w:rsidP="00EA4D8C">
      <w:pPr>
        <w:pStyle w:val="AIBoxHeading"/>
        <w:shd w:val="clear" w:color="auto" w:fill="D9D9D9" w:themeFill="background1" w:themeFillShade="D9"/>
        <w:spacing w:line="240" w:lineRule="auto"/>
        <w:rPr>
          <w:rFonts w:ascii="Arial" w:hAnsi="Arial" w:cs="Arial"/>
          <w:b/>
          <w:sz w:val="32"/>
          <w:szCs w:val="32"/>
        </w:rPr>
      </w:pPr>
      <w:r w:rsidRPr="00EA4D8C">
        <w:rPr>
          <w:rFonts w:ascii="Arial" w:hAnsi="Arial" w:cs="Arial"/>
          <w:b/>
          <w:sz w:val="32"/>
          <w:szCs w:val="32"/>
        </w:rPr>
        <w:lastRenderedPageBreak/>
        <w:t>Additional information</w:t>
      </w:r>
    </w:p>
    <w:p w14:paraId="2908D589" w14:textId="54DB342B" w:rsidR="00777E46" w:rsidRPr="00EA4D8C" w:rsidRDefault="00777E46" w:rsidP="00EA4D8C">
      <w:pPr>
        <w:spacing w:before="240" w:after="0" w:line="240" w:lineRule="auto"/>
        <w:rPr>
          <w:rFonts w:ascii="Arial" w:hAnsi="Arial" w:cs="Arial"/>
          <w:color w:val="auto"/>
          <w:szCs w:val="20"/>
          <w:lang w:eastAsia="en-US"/>
        </w:rPr>
      </w:pPr>
      <w:r w:rsidRPr="00EA4D8C">
        <w:rPr>
          <w:rFonts w:ascii="Arial" w:hAnsi="Arial" w:cs="Arial"/>
          <w:color w:val="auto"/>
          <w:szCs w:val="20"/>
          <w:lang w:eastAsia="en-US"/>
        </w:rPr>
        <w:t xml:space="preserve">Wei </w:t>
      </w:r>
      <w:proofErr w:type="spellStart"/>
      <w:r w:rsidRPr="00EA4D8C">
        <w:rPr>
          <w:rFonts w:ascii="Arial" w:hAnsi="Arial" w:cs="Arial"/>
          <w:color w:val="auto"/>
          <w:szCs w:val="20"/>
          <w:lang w:eastAsia="en-US"/>
        </w:rPr>
        <w:t>Zhili</w:t>
      </w:r>
      <w:proofErr w:type="spellEnd"/>
      <w:r w:rsidRPr="00EA4D8C">
        <w:rPr>
          <w:rFonts w:ascii="Arial" w:hAnsi="Arial" w:cs="Arial"/>
          <w:color w:val="auto"/>
          <w:szCs w:val="20"/>
          <w:lang w:eastAsia="en-US"/>
        </w:rPr>
        <w:t xml:space="preserve"> is an editor of “New Generation” (</w:t>
      </w:r>
      <w:proofErr w:type="spellStart"/>
      <w:r w:rsidRPr="00EA4D8C">
        <w:rPr>
          <w:rFonts w:ascii="Arial" w:hAnsi="Arial" w:cs="Arial"/>
          <w:i/>
          <w:color w:val="auto"/>
          <w:szCs w:val="20"/>
          <w:lang w:eastAsia="en-US"/>
        </w:rPr>
        <w:t>xinshengdai</w:t>
      </w:r>
      <w:proofErr w:type="spellEnd"/>
      <w:r w:rsidRPr="00EA4D8C">
        <w:rPr>
          <w:rFonts w:ascii="Arial" w:hAnsi="Arial" w:cs="Arial"/>
          <w:color w:val="auto"/>
          <w:szCs w:val="20"/>
          <w:lang w:eastAsia="en-US"/>
        </w:rPr>
        <w:t xml:space="preserve">), a website on monitoring and reporting the situation of rural migrant workers in China. New Generation also uses other mainland Chinese social media platforms to disseminate information about employment and labour laws and occupational safety and health. A lot of his recent work was focused on the plight of the workers from Hunan province who contracted silicosis due to lack of occupational health safety protection in the factories. </w:t>
      </w:r>
    </w:p>
    <w:p w14:paraId="52F4A2C3" w14:textId="2634D5E4" w:rsidR="00777E46" w:rsidRPr="00EA4D8C" w:rsidRDefault="00777E46" w:rsidP="00EA4D8C">
      <w:pPr>
        <w:spacing w:before="240" w:after="0" w:line="240" w:lineRule="auto"/>
        <w:rPr>
          <w:rFonts w:ascii="Arial" w:hAnsi="Arial" w:cs="Arial"/>
          <w:color w:val="auto"/>
          <w:szCs w:val="20"/>
          <w:lang w:eastAsia="en-US"/>
        </w:rPr>
      </w:pPr>
      <w:r w:rsidRPr="00EA4D8C">
        <w:rPr>
          <w:rFonts w:ascii="Arial" w:hAnsi="Arial" w:cs="Arial"/>
          <w:color w:val="auto"/>
          <w:szCs w:val="20"/>
          <w:lang w:eastAsia="en-US"/>
        </w:rPr>
        <w:t xml:space="preserve">Wei </w:t>
      </w:r>
      <w:proofErr w:type="spellStart"/>
      <w:r w:rsidRPr="00EA4D8C">
        <w:rPr>
          <w:rFonts w:ascii="Arial" w:hAnsi="Arial" w:cs="Arial"/>
          <w:color w:val="auto"/>
          <w:szCs w:val="20"/>
          <w:lang w:eastAsia="en-US"/>
        </w:rPr>
        <w:t>Zhili</w:t>
      </w:r>
      <w:proofErr w:type="spellEnd"/>
      <w:r w:rsidRPr="00EA4D8C">
        <w:rPr>
          <w:rFonts w:ascii="Arial" w:hAnsi="Arial" w:cs="Arial"/>
          <w:color w:val="auto"/>
          <w:szCs w:val="20"/>
          <w:lang w:eastAsia="en-US"/>
        </w:rPr>
        <w:t xml:space="preserve"> has been committed to labour rights and feminist issues since he graduated from university in </w:t>
      </w:r>
      <w:r w:rsidR="00C71A7D" w:rsidRPr="00EA4D8C">
        <w:rPr>
          <w:rFonts w:ascii="Arial" w:hAnsi="Arial" w:cs="Arial"/>
          <w:color w:val="auto"/>
          <w:szCs w:val="20"/>
          <w:lang w:eastAsia="en-US"/>
        </w:rPr>
        <w:t>2010</w:t>
      </w:r>
      <w:r w:rsidRPr="00EA4D8C">
        <w:rPr>
          <w:rFonts w:ascii="Arial" w:hAnsi="Arial" w:cs="Arial"/>
          <w:color w:val="auto"/>
          <w:szCs w:val="20"/>
          <w:lang w:eastAsia="en-US"/>
        </w:rPr>
        <w:t>. Upon his university graduation, he worked in Hand-in-Hand Workers’ Activity Centre (</w:t>
      </w:r>
      <w:proofErr w:type="spellStart"/>
      <w:r w:rsidRPr="00EA4D8C">
        <w:rPr>
          <w:rFonts w:ascii="Arial" w:eastAsia="Microsoft JhengHei UI" w:hAnsi="Arial" w:cs="Arial"/>
          <w:color w:val="auto"/>
          <w:szCs w:val="20"/>
          <w:lang w:eastAsia="en-US"/>
        </w:rPr>
        <w:t>手牵手工友活动</w:t>
      </w:r>
      <w:proofErr w:type="spellEnd"/>
      <w:r w:rsidRPr="00EA4D8C">
        <w:rPr>
          <w:rFonts w:ascii="Arial" w:eastAsia="Microsoft JhengHei UI" w:hAnsi="Arial" w:cs="Arial"/>
          <w:color w:val="auto"/>
          <w:szCs w:val="20"/>
          <w:lang w:eastAsia="zh-CN"/>
        </w:rPr>
        <w:t>室</w:t>
      </w:r>
      <w:r w:rsidRPr="00EA4D8C">
        <w:rPr>
          <w:rFonts w:ascii="Arial" w:hAnsi="Arial" w:cs="Arial"/>
          <w:color w:val="auto"/>
          <w:szCs w:val="20"/>
          <w:lang w:eastAsia="en-US"/>
        </w:rPr>
        <w:t xml:space="preserve">) in Shenzhen providing legal advice, </w:t>
      </w:r>
      <w:r w:rsidRPr="00EA4D8C">
        <w:rPr>
          <w:rFonts w:ascii="Arial" w:hAnsi="Arial" w:cs="Arial"/>
          <w:color w:val="auto"/>
          <w:shd w:val="clear" w:color="auto" w:fill="FFFFFF"/>
        </w:rPr>
        <w:t>representation and organizing support to</w:t>
      </w:r>
      <w:r w:rsidRPr="00EA4D8C">
        <w:rPr>
          <w:rFonts w:ascii="Arial" w:hAnsi="Arial" w:cs="Arial"/>
          <w:i/>
          <w:color w:val="auto"/>
          <w:shd w:val="clear" w:color="auto" w:fill="FFFFFF"/>
        </w:rPr>
        <w:t> </w:t>
      </w:r>
      <w:r w:rsidRPr="00EA4D8C">
        <w:rPr>
          <w:rStyle w:val="Emphasis"/>
          <w:rFonts w:ascii="Arial" w:hAnsi="Arial" w:cs="Arial"/>
          <w:i w:val="0"/>
          <w:color w:val="auto"/>
          <w:shd w:val="clear" w:color="auto" w:fill="FFFFFF"/>
        </w:rPr>
        <w:t xml:space="preserve">workers. A blog by Tian Yu, </w:t>
      </w:r>
      <w:r w:rsidR="00B77FEF" w:rsidRPr="00EA4D8C">
        <w:rPr>
          <w:rStyle w:val="Emphasis"/>
          <w:rFonts w:ascii="Arial" w:hAnsi="Arial" w:cs="Arial"/>
          <w:i w:val="0"/>
          <w:color w:val="auto"/>
          <w:shd w:val="clear" w:color="auto" w:fill="FFFFFF"/>
        </w:rPr>
        <w:t xml:space="preserve">who had tried to commit suicide </w:t>
      </w:r>
      <w:r w:rsidR="00D874D0" w:rsidRPr="00EA4D8C">
        <w:rPr>
          <w:rStyle w:val="Emphasis"/>
          <w:rFonts w:ascii="Arial" w:hAnsi="Arial" w:cs="Arial"/>
          <w:i w:val="0"/>
          <w:color w:val="auto"/>
          <w:shd w:val="clear" w:color="auto" w:fill="FFFFFF"/>
        </w:rPr>
        <w:t>while working at Foxconn</w:t>
      </w:r>
      <w:r w:rsidRPr="00EA4D8C">
        <w:rPr>
          <w:rStyle w:val="Emphasis"/>
          <w:rFonts w:ascii="Arial" w:hAnsi="Arial" w:cs="Arial"/>
          <w:i w:val="0"/>
          <w:color w:val="auto"/>
          <w:shd w:val="clear" w:color="auto" w:fill="FFFFFF"/>
        </w:rPr>
        <w:t xml:space="preserve">, recalled that Wei </w:t>
      </w:r>
      <w:proofErr w:type="spellStart"/>
      <w:r w:rsidRPr="00EA4D8C">
        <w:rPr>
          <w:rStyle w:val="Emphasis"/>
          <w:rFonts w:ascii="Arial" w:hAnsi="Arial" w:cs="Arial"/>
          <w:i w:val="0"/>
          <w:color w:val="auto"/>
          <w:shd w:val="clear" w:color="auto" w:fill="FFFFFF"/>
        </w:rPr>
        <w:t>Zhili</w:t>
      </w:r>
      <w:proofErr w:type="spellEnd"/>
      <w:r w:rsidRPr="00EA4D8C">
        <w:rPr>
          <w:rStyle w:val="Emphasis"/>
          <w:rFonts w:ascii="Arial" w:hAnsi="Arial" w:cs="Arial"/>
          <w:i w:val="0"/>
          <w:color w:val="auto"/>
          <w:shd w:val="clear" w:color="auto" w:fill="FFFFFF"/>
        </w:rPr>
        <w:t xml:space="preserve"> was so attentive and kind and that he and a group of students had supported and accompanied her and her family to get through the hardest time of her life. </w:t>
      </w:r>
      <w:r w:rsidRPr="00EA4D8C">
        <w:rPr>
          <w:rFonts w:ascii="Arial" w:hAnsi="Arial" w:cs="Arial"/>
          <w:color w:val="auto"/>
          <w:szCs w:val="20"/>
          <w:lang w:eastAsia="en-US"/>
        </w:rPr>
        <w:t xml:space="preserve">Wei </w:t>
      </w:r>
      <w:proofErr w:type="spellStart"/>
      <w:r w:rsidRPr="00EA4D8C">
        <w:rPr>
          <w:rFonts w:ascii="Arial" w:hAnsi="Arial" w:cs="Arial"/>
          <w:color w:val="auto"/>
          <w:szCs w:val="20"/>
          <w:lang w:eastAsia="en-US"/>
        </w:rPr>
        <w:t>Zhili</w:t>
      </w:r>
      <w:proofErr w:type="spellEnd"/>
      <w:r w:rsidRPr="00EA4D8C">
        <w:rPr>
          <w:rFonts w:ascii="Arial" w:hAnsi="Arial" w:cs="Arial"/>
          <w:color w:val="auto"/>
          <w:szCs w:val="20"/>
          <w:lang w:eastAsia="en-US"/>
        </w:rPr>
        <w:t xml:space="preserve"> was also previously threatened by police about his work on labour issues. In that incident, police reportedly told him and other labour activists that labour activism is “disturbing social order” and “speaking for workers is anti-Communist and counter-revolution”.</w:t>
      </w:r>
    </w:p>
    <w:p w14:paraId="0E150350" w14:textId="77777777" w:rsidR="00777E46" w:rsidRPr="00EA4D8C" w:rsidRDefault="00777E46" w:rsidP="00EA4D8C">
      <w:pPr>
        <w:spacing w:after="0" w:line="240" w:lineRule="auto"/>
        <w:rPr>
          <w:rFonts w:ascii="Arial" w:hAnsi="Arial" w:cs="Arial"/>
          <w:color w:val="auto"/>
          <w:lang w:eastAsia="en-US"/>
        </w:rPr>
      </w:pPr>
    </w:p>
    <w:p w14:paraId="572CB9D3" w14:textId="53FE63DE" w:rsidR="00777E46" w:rsidRPr="00EA4D8C" w:rsidRDefault="00777E46" w:rsidP="00EA4D8C">
      <w:pPr>
        <w:spacing w:after="0" w:line="240" w:lineRule="auto"/>
        <w:rPr>
          <w:rFonts w:ascii="Arial" w:hAnsi="Arial" w:cs="Arial"/>
          <w:color w:val="auto"/>
          <w:lang w:eastAsia="en-US"/>
        </w:rPr>
      </w:pPr>
      <w:r w:rsidRPr="00EA4D8C">
        <w:rPr>
          <w:rFonts w:ascii="Arial" w:hAnsi="Arial" w:cs="Arial"/>
          <w:color w:val="auto"/>
          <w:lang w:eastAsia="en-US"/>
        </w:rPr>
        <w:t xml:space="preserve">Activists and human rights defenders continue to be systematically subjected to monitoring, harassment, intimidation, arrest and </w:t>
      </w:r>
      <w:r w:rsidR="00374091" w:rsidRPr="00EA4D8C">
        <w:rPr>
          <w:rFonts w:ascii="Arial" w:hAnsi="Arial" w:cs="Arial"/>
          <w:color w:val="auto"/>
          <w:lang w:eastAsia="en-US"/>
        </w:rPr>
        <w:t xml:space="preserve">arbitrary </w:t>
      </w:r>
      <w:r w:rsidRPr="00EA4D8C">
        <w:rPr>
          <w:rFonts w:ascii="Arial" w:hAnsi="Arial" w:cs="Arial"/>
          <w:color w:val="auto"/>
          <w:lang w:eastAsia="en-US"/>
        </w:rPr>
        <w:t xml:space="preserve">detention. Police </w:t>
      </w:r>
      <w:r w:rsidR="00221B88" w:rsidRPr="00EA4D8C">
        <w:rPr>
          <w:rFonts w:ascii="Arial" w:hAnsi="Arial" w:cs="Arial"/>
          <w:color w:val="auto"/>
          <w:lang w:eastAsia="en-US"/>
        </w:rPr>
        <w:t>hold</w:t>
      </w:r>
      <w:r w:rsidRPr="00EA4D8C">
        <w:rPr>
          <w:rFonts w:ascii="Arial" w:hAnsi="Arial" w:cs="Arial"/>
          <w:color w:val="auto"/>
          <w:lang w:eastAsia="en-US"/>
        </w:rPr>
        <w:t xml:space="preserve"> an increasing number of human rights defenders outside of formal detention facilities, sometimes without access to a lawyer for long periods, exposing the detainees to the risk of torture and other ill-treatment. </w:t>
      </w:r>
    </w:p>
    <w:p w14:paraId="69E1C278" w14:textId="77777777" w:rsidR="00777E46" w:rsidRPr="00EA4D8C" w:rsidRDefault="00777E46" w:rsidP="00EA4D8C">
      <w:pPr>
        <w:spacing w:after="0" w:line="240" w:lineRule="auto"/>
        <w:rPr>
          <w:rFonts w:ascii="Arial" w:hAnsi="Arial" w:cs="Arial"/>
          <w:color w:val="auto"/>
          <w:lang w:eastAsia="en-US"/>
        </w:rPr>
      </w:pPr>
    </w:p>
    <w:p w14:paraId="14EE683D" w14:textId="614A25E5" w:rsidR="00777E46" w:rsidRPr="00EA4D8C" w:rsidRDefault="00777E46" w:rsidP="00EA4D8C">
      <w:pPr>
        <w:spacing w:after="0" w:line="240" w:lineRule="auto"/>
        <w:rPr>
          <w:rFonts w:ascii="Arial" w:hAnsi="Arial" w:cs="Arial"/>
          <w:color w:val="auto"/>
          <w:szCs w:val="20"/>
          <w:lang w:eastAsia="en-US"/>
        </w:rPr>
      </w:pPr>
      <w:r w:rsidRPr="00EA4D8C">
        <w:rPr>
          <w:rFonts w:ascii="Arial" w:hAnsi="Arial" w:cs="Arial"/>
          <w:color w:val="auto"/>
          <w:szCs w:val="20"/>
          <w:lang w:eastAsia="en-US"/>
        </w:rPr>
        <w:t xml:space="preserve">Since July 2018, China has arbitrarily detained and questioned dozens of student </w:t>
      </w:r>
      <w:r w:rsidR="00C71A7D" w:rsidRPr="00EA4D8C">
        <w:rPr>
          <w:rFonts w:ascii="Arial" w:hAnsi="Arial" w:cs="Arial"/>
          <w:color w:val="auto"/>
          <w:szCs w:val="20"/>
          <w:lang w:eastAsia="en-US"/>
        </w:rPr>
        <w:t>organizers</w:t>
      </w:r>
      <w:r w:rsidRPr="00EA4D8C">
        <w:rPr>
          <w:rFonts w:ascii="Arial" w:hAnsi="Arial" w:cs="Arial"/>
          <w:color w:val="auto"/>
          <w:szCs w:val="20"/>
          <w:lang w:eastAsia="en-US"/>
        </w:rPr>
        <w:t>, labour rights activists and factory workers in at least five cities in what appears to be intensified repression against the emerging labour movement in the country.</w:t>
      </w:r>
    </w:p>
    <w:p w14:paraId="19219C31" w14:textId="77777777" w:rsidR="00777E46" w:rsidRPr="00EA4D8C" w:rsidRDefault="00777E46" w:rsidP="00EA4D8C">
      <w:pPr>
        <w:spacing w:after="0" w:line="240" w:lineRule="auto"/>
        <w:rPr>
          <w:rFonts w:ascii="Arial" w:hAnsi="Arial" w:cs="Arial"/>
          <w:color w:val="auto"/>
          <w:szCs w:val="20"/>
          <w:lang w:eastAsia="en-US"/>
        </w:rPr>
      </w:pPr>
    </w:p>
    <w:p w14:paraId="3971C7D6" w14:textId="749CB1C2" w:rsidR="00777E46" w:rsidRPr="00EA4D8C" w:rsidRDefault="00777E46" w:rsidP="00EA4D8C">
      <w:pPr>
        <w:spacing w:after="0" w:line="240" w:lineRule="auto"/>
        <w:rPr>
          <w:rFonts w:ascii="Arial" w:hAnsi="Arial" w:cs="Arial"/>
          <w:color w:val="auto"/>
          <w:lang w:eastAsia="en-US"/>
        </w:rPr>
      </w:pPr>
      <w:r w:rsidRPr="00EA4D8C">
        <w:rPr>
          <w:rFonts w:ascii="Arial" w:hAnsi="Arial" w:cs="Arial"/>
          <w:color w:val="auto"/>
          <w:lang w:eastAsia="en-US"/>
        </w:rPr>
        <w:t xml:space="preserve">Over the years, China has made further efforts to reinforce its already oppressive internet censorship architecture. Thousands of websites and social media services are forced to censor their content, while some platforms such as Facebook, Instagram and Twitter are blocked. In addition, </w:t>
      </w:r>
      <w:proofErr w:type="gramStart"/>
      <w:r w:rsidRPr="00EA4D8C">
        <w:rPr>
          <w:rFonts w:ascii="Arial" w:hAnsi="Arial" w:cs="Arial"/>
          <w:color w:val="auto"/>
          <w:lang w:eastAsia="en-US"/>
        </w:rPr>
        <w:t>a number of</w:t>
      </w:r>
      <w:proofErr w:type="gramEnd"/>
      <w:r w:rsidRPr="00EA4D8C">
        <w:rPr>
          <w:rFonts w:ascii="Arial" w:hAnsi="Arial" w:cs="Arial"/>
          <w:color w:val="auto"/>
          <w:lang w:eastAsia="en-US"/>
        </w:rPr>
        <w:t xml:space="preserve"> citizen journalists and directors of local news outlets that publici</w:t>
      </w:r>
      <w:r w:rsidR="00C71A7D" w:rsidRPr="00EA4D8C">
        <w:rPr>
          <w:rFonts w:ascii="Arial" w:hAnsi="Arial" w:cs="Arial"/>
          <w:color w:val="auto"/>
          <w:lang w:eastAsia="en-US"/>
        </w:rPr>
        <w:t>z</w:t>
      </w:r>
      <w:r w:rsidRPr="00EA4D8C">
        <w:rPr>
          <w:rFonts w:ascii="Arial" w:hAnsi="Arial" w:cs="Arial"/>
          <w:color w:val="auto"/>
          <w:lang w:eastAsia="en-US"/>
        </w:rPr>
        <w:t>e articles and information about human rights incidents in China have been detained and imprisoned.</w:t>
      </w:r>
      <w:r w:rsidRPr="00EA4D8C" w:rsidDel="008C3058">
        <w:rPr>
          <w:rFonts w:ascii="Arial" w:hAnsi="Arial" w:cs="Arial"/>
          <w:color w:val="auto"/>
          <w:lang w:eastAsia="en-US"/>
        </w:rPr>
        <w:t xml:space="preserve"> </w:t>
      </w:r>
    </w:p>
    <w:p w14:paraId="118CABB3" w14:textId="5F25CC1C" w:rsidR="00E721E2" w:rsidRPr="00EA4D8C" w:rsidRDefault="00E721E2" w:rsidP="00EA4D8C">
      <w:pPr>
        <w:spacing w:line="240" w:lineRule="auto"/>
        <w:rPr>
          <w:rFonts w:ascii="Arial" w:hAnsi="Arial" w:cs="Arial"/>
          <w:szCs w:val="20"/>
          <w:lang w:eastAsia="en-US"/>
        </w:rPr>
      </w:pPr>
    </w:p>
    <w:p w14:paraId="5CA3AB32" w14:textId="77777777" w:rsidR="00E721E2" w:rsidRPr="00EA4D8C" w:rsidRDefault="00E721E2" w:rsidP="00EA4D8C">
      <w:pPr>
        <w:spacing w:after="0" w:line="240" w:lineRule="auto"/>
        <w:rPr>
          <w:rFonts w:ascii="Arial" w:hAnsi="Arial" w:cs="Arial"/>
          <w:b/>
          <w:sz w:val="20"/>
          <w:szCs w:val="20"/>
        </w:rPr>
      </w:pPr>
      <w:r w:rsidRPr="00EA4D8C">
        <w:rPr>
          <w:rFonts w:ascii="Arial" w:hAnsi="Arial" w:cs="Arial"/>
          <w:b/>
          <w:sz w:val="20"/>
          <w:szCs w:val="20"/>
        </w:rPr>
        <w:t xml:space="preserve">PREFERRED LANGUAGE TO ADDRESS TARGET: </w:t>
      </w:r>
      <w:r w:rsidRPr="00EA4D8C">
        <w:rPr>
          <w:rFonts w:ascii="Arial" w:hAnsi="Arial" w:cs="Arial"/>
          <w:sz w:val="20"/>
          <w:szCs w:val="20"/>
        </w:rPr>
        <w:t>Chinese, English.</w:t>
      </w:r>
    </w:p>
    <w:p w14:paraId="0DEB8DB6" w14:textId="77777777" w:rsidR="00E721E2" w:rsidRPr="00EA4D8C" w:rsidRDefault="00E721E2" w:rsidP="00EA4D8C">
      <w:pPr>
        <w:spacing w:after="0" w:line="240" w:lineRule="auto"/>
        <w:rPr>
          <w:rFonts w:ascii="Arial" w:hAnsi="Arial" w:cs="Arial"/>
          <w:color w:val="0070C0"/>
          <w:sz w:val="20"/>
          <w:szCs w:val="20"/>
        </w:rPr>
      </w:pPr>
      <w:r w:rsidRPr="00EA4D8C">
        <w:rPr>
          <w:rFonts w:ascii="Arial" w:hAnsi="Arial" w:cs="Arial"/>
          <w:sz w:val="20"/>
          <w:szCs w:val="20"/>
        </w:rPr>
        <w:t>You can also write in your own language.</w:t>
      </w:r>
    </w:p>
    <w:p w14:paraId="20A82BDA" w14:textId="77777777" w:rsidR="00E721E2" w:rsidRPr="00EA4D8C" w:rsidRDefault="00E721E2" w:rsidP="00EA4D8C">
      <w:pPr>
        <w:spacing w:after="0" w:line="240" w:lineRule="auto"/>
        <w:rPr>
          <w:rFonts w:ascii="Arial" w:hAnsi="Arial" w:cs="Arial"/>
          <w:color w:val="0070C0"/>
          <w:sz w:val="20"/>
          <w:szCs w:val="20"/>
        </w:rPr>
      </w:pPr>
    </w:p>
    <w:p w14:paraId="6EA70E87" w14:textId="4CE4C7EC" w:rsidR="00E721E2" w:rsidRPr="00EA4D8C" w:rsidRDefault="00E721E2" w:rsidP="00EA4D8C">
      <w:pPr>
        <w:spacing w:after="0" w:line="240" w:lineRule="auto"/>
        <w:rPr>
          <w:rFonts w:ascii="Arial" w:hAnsi="Arial" w:cs="Arial"/>
          <w:sz w:val="20"/>
          <w:szCs w:val="20"/>
        </w:rPr>
      </w:pPr>
      <w:r w:rsidRPr="00EA4D8C">
        <w:rPr>
          <w:rFonts w:ascii="Arial" w:hAnsi="Arial" w:cs="Arial"/>
          <w:b/>
          <w:bCs/>
          <w:sz w:val="20"/>
          <w:szCs w:val="20"/>
        </w:rPr>
        <w:t xml:space="preserve">PLEASE TAKE ACTION AS SOON AS POSSIBLE UNTIL: </w:t>
      </w:r>
      <w:r w:rsidR="00AE135E" w:rsidRPr="00EA4D8C">
        <w:rPr>
          <w:rFonts w:ascii="Arial" w:hAnsi="Arial" w:cs="Arial"/>
          <w:b/>
          <w:bCs/>
          <w:sz w:val="20"/>
          <w:szCs w:val="20"/>
        </w:rPr>
        <w:t>7</w:t>
      </w:r>
      <w:r w:rsidR="6B5379FE" w:rsidRPr="00EA4D8C">
        <w:rPr>
          <w:rFonts w:ascii="Arial" w:hAnsi="Arial" w:cs="Arial"/>
          <w:b/>
          <w:bCs/>
          <w:sz w:val="20"/>
          <w:szCs w:val="20"/>
        </w:rPr>
        <w:t xml:space="preserve"> June 2019</w:t>
      </w:r>
    </w:p>
    <w:p w14:paraId="19E54410" w14:textId="77777777" w:rsidR="00E721E2" w:rsidRPr="00EA4D8C" w:rsidRDefault="00E721E2" w:rsidP="00EA4D8C">
      <w:pPr>
        <w:spacing w:after="0" w:line="240" w:lineRule="auto"/>
        <w:rPr>
          <w:rFonts w:ascii="Arial" w:hAnsi="Arial" w:cs="Arial"/>
          <w:sz w:val="20"/>
          <w:szCs w:val="20"/>
        </w:rPr>
      </w:pPr>
      <w:r w:rsidRPr="00EA4D8C">
        <w:rPr>
          <w:rFonts w:ascii="Arial" w:hAnsi="Arial" w:cs="Arial"/>
          <w:sz w:val="20"/>
          <w:szCs w:val="20"/>
        </w:rPr>
        <w:t>Please check with the Amnesty office in your country if you wish to send appeals after the deadline.</w:t>
      </w:r>
    </w:p>
    <w:p w14:paraId="0B70C666" w14:textId="77777777" w:rsidR="00E721E2" w:rsidRPr="00EA4D8C" w:rsidRDefault="00E721E2" w:rsidP="00EA4D8C">
      <w:pPr>
        <w:spacing w:after="0" w:line="240" w:lineRule="auto"/>
        <w:rPr>
          <w:rFonts w:ascii="Arial" w:hAnsi="Arial" w:cs="Arial"/>
          <w:b/>
          <w:sz w:val="20"/>
          <w:szCs w:val="20"/>
        </w:rPr>
      </w:pPr>
    </w:p>
    <w:p w14:paraId="748E123F" w14:textId="276F35A4" w:rsidR="00D23D90" w:rsidRPr="00EA4D8C" w:rsidRDefault="00E721E2" w:rsidP="00EA4D8C">
      <w:pPr>
        <w:spacing w:after="0" w:line="240" w:lineRule="auto"/>
        <w:rPr>
          <w:rFonts w:ascii="Arial" w:hAnsi="Arial" w:cs="Arial"/>
          <w:b/>
          <w:sz w:val="20"/>
          <w:szCs w:val="20"/>
        </w:rPr>
      </w:pPr>
      <w:r w:rsidRPr="00EA4D8C">
        <w:rPr>
          <w:rFonts w:ascii="Arial" w:hAnsi="Arial" w:cs="Arial"/>
          <w:b/>
          <w:sz w:val="20"/>
          <w:szCs w:val="20"/>
        </w:rPr>
        <w:t xml:space="preserve">NAME AND PRONOUN: Wei </w:t>
      </w:r>
      <w:proofErr w:type="spellStart"/>
      <w:r w:rsidRPr="00EA4D8C">
        <w:rPr>
          <w:rFonts w:ascii="Arial" w:hAnsi="Arial" w:cs="Arial"/>
          <w:b/>
          <w:sz w:val="20"/>
          <w:szCs w:val="20"/>
        </w:rPr>
        <w:t>Zhili</w:t>
      </w:r>
      <w:proofErr w:type="spellEnd"/>
      <w:r w:rsidRPr="00EA4D8C">
        <w:rPr>
          <w:rFonts w:ascii="Arial" w:hAnsi="Arial" w:cs="Arial"/>
          <w:b/>
          <w:sz w:val="20"/>
          <w:szCs w:val="20"/>
        </w:rPr>
        <w:t xml:space="preserve"> </w:t>
      </w:r>
      <w:r w:rsidRPr="00EA4D8C">
        <w:rPr>
          <w:rFonts w:ascii="Arial" w:hAnsi="Arial" w:cs="Arial"/>
          <w:sz w:val="20"/>
          <w:szCs w:val="20"/>
        </w:rPr>
        <w:t>(he/him)</w:t>
      </w:r>
    </w:p>
    <w:p w14:paraId="640D26AF" w14:textId="77777777" w:rsidR="005D2C37" w:rsidRPr="00EA4D8C" w:rsidRDefault="005D2C37" w:rsidP="00EA4D8C">
      <w:pPr>
        <w:spacing w:after="0" w:line="240" w:lineRule="auto"/>
        <w:rPr>
          <w:rFonts w:ascii="Arial" w:hAnsi="Arial" w:cs="Arial"/>
          <w:b/>
          <w:sz w:val="20"/>
          <w:szCs w:val="20"/>
        </w:rPr>
      </w:pPr>
    </w:p>
    <w:p w14:paraId="6791F079" w14:textId="13EB8EAB" w:rsidR="005D2C37" w:rsidRPr="00EA4D8C" w:rsidRDefault="005D2C37" w:rsidP="00EA4D8C">
      <w:pPr>
        <w:spacing w:after="0" w:line="240" w:lineRule="auto"/>
        <w:rPr>
          <w:rFonts w:ascii="Arial" w:hAnsi="Arial" w:cs="Arial"/>
          <w:sz w:val="20"/>
          <w:szCs w:val="20"/>
        </w:rPr>
      </w:pPr>
      <w:r w:rsidRPr="00EA4D8C">
        <w:rPr>
          <w:rFonts w:ascii="Arial" w:hAnsi="Arial" w:cs="Arial"/>
          <w:b/>
          <w:sz w:val="20"/>
          <w:szCs w:val="20"/>
        </w:rPr>
        <w:t xml:space="preserve">LINK TO PREVIOUS UA: </w:t>
      </w:r>
      <w:r w:rsidR="004C0BFA" w:rsidRPr="00EA4D8C">
        <w:rPr>
          <w:rFonts w:ascii="Arial" w:hAnsi="Arial" w:cs="Arial"/>
          <w:sz w:val="20"/>
          <w:szCs w:val="20"/>
        </w:rPr>
        <w:t>https://www.amnesty.org/en/documents/asa17/0115/2019/en/</w:t>
      </w:r>
      <w:r w:rsidR="004C0BFA" w:rsidRPr="00EA4D8C">
        <w:rPr>
          <w:rFonts w:ascii="Arial" w:hAnsi="Arial" w:cs="Arial"/>
          <w:b/>
          <w:sz w:val="20"/>
          <w:szCs w:val="20"/>
        </w:rPr>
        <w:t xml:space="preserve"> </w:t>
      </w:r>
    </w:p>
    <w:p w14:paraId="64C3372F" w14:textId="77777777" w:rsidR="005D2C37" w:rsidRPr="00EA4D8C" w:rsidRDefault="005D2C37" w:rsidP="00EA4D8C">
      <w:pPr>
        <w:spacing w:line="240" w:lineRule="auto"/>
        <w:rPr>
          <w:rFonts w:ascii="Arial" w:hAnsi="Arial" w:cs="Arial"/>
          <w:sz w:val="20"/>
          <w:szCs w:val="20"/>
        </w:rPr>
      </w:pPr>
    </w:p>
    <w:p w14:paraId="3028EF20" w14:textId="77777777" w:rsidR="00846E45" w:rsidRPr="00EA4D8C" w:rsidRDefault="00846E45" w:rsidP="00EA4D8C">
      <w:pPr>
        <w:spacing w:line="240" w:lineRule="auto"/>
        <w:rPr>
          <w:rFonts w:ascii="Arial" w:hAnsi="Arial" w:cs="Arial"/>
          <w:sz w:val="20"/>
          <w:szCs w:val="20"/>
        </w:rPr>
      </w:pPr>
    </w:p>
    <w:p w14:paraId="07950AA6" w14:textId="141C541D" w:rsidR="00B92AEC" w:rsidRPr="00EA4D8C" w:rsidRDefault="000C6196" w:rsidP="00EA4D8C">
      <w:pPr>
        <w:spacing w:line="240" w:lineRule="auto"/>
        <w:rPr>
          <w:rFonts w:ascii="Arial" w:hAnsi="Arial" w:cs="Arial"/>
        </w:rPr>
      </w:pPr>
      <w:r w:rsidRPr="00EA4D8C">
        <w:rPr>
          <w:rFonts w:ascii="Arial" w:hAnsi="Arial" w:cs="Arial"/>
        </w:rPr>
        <w:softHyphen/>
      </w:r>
    </w:p>
    <w:sectPr w:rsidR="00B92AEC" w:rsidRPr="00EA4D8C" w:rsidSect="00EA4D8C">
      <w:footerReference w:type="default" r:id="rId12"/>
      <w:footnotePr>
        <w:pos w:val="beneathText"/>
      </w:footnotePr>
      <w:endnotePr>
        <w:numFmt w:val="decimal"/>
      </w:endnotePr>
      <w:type w:val="continuous"/>
      <w:pgSz w:w="12240" w:h="15840" w:code="1"/>
      <w:pgMar w:top="720" w:right="720" w:bottom="1800" w:left="720" w:header="709" w:footer="567" w:gutter="0"/>
      <w:cols w:space="360"/>
      <w:docGrid w:linePitch="360" w:charSpace="323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1804820A" w14:textId="77777777" w:rsidR="003E0279" w:rsidRDefault="003E0279">
      <w:r>
        <w:separator/>
      </w:r>
    </w:p>
  </w:endnote>
  <w:endnote w:type="continuationSeparator" w:id="0">
    <w:p w14:paraId="3897799D" w14:textId="77777777" w:rsidR="003E0279" w:rsidRDefault="003E0279">
      <w:r>
        <w:continuationSeparator/>
      </w:r>
    </w:p>
  </w:endnote>
  <w:endnote w:type="continuationNotice" w:id="1">
    <w:p w14:paraId="63E8F216" w14:textId="77777777" w:rsidR="003E0279" w:rsidRDefault="003E0279">
      <w:pPr>
        <w:spacing w:after="0"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mnesty Trade Gothic">
    <w:panose1 w:val="020B0503040303020004"/>
    <w:charset w:val="00"/>
    <w:family w:val="swiss"/>
    <w:pitch w:val="variable"/>
    <w:sig w:usb0="800000AF" w:usb1="5000204A" w:usb2="00000000" w:usb3="00000000" w:csb0="0000009B" w:csb1="00000000"/>
  </w:font>
  <w:font w:name="MS Mincho">
    <w:altName w:val="ＭＳ 明朝"/>
    <w:panose1 w:val="02020609040205080304"/>
    <w:charset w:val="80"/>
    <w:family w:val="modern"/>
    <w:pitch w:val="fixed"/>
    <w:sig w:usb0="E00002FF" w:usb1="6AC7FDFB" w:usb2="08000012" w:usb3="00000000" w:csb0="0002009F" w:csb1="00000000"/>
  </w:font>
  <w:font w:name="Amnesty Trade Gothic Cn">
    <w:panose1 w:val="020B0506040303020004"/>
    <w:charset w:val="00"/>
    <w:family w:val="swiss"/>
    <w:pitch w:val="variable"/>
    <w:sig w:usb0="800000AF" w:usb1="5000204A" w:usb2="00000000" w:usb3="00000000" w:csb0="0000009B" w:csb1="00000000"/>
  </w:font>
  <w:font w:name="Arial Unicode MS">
    <w:altName w:val="Yu Gothic"/>
    <w:panose1 w:val="020B0604020202020204"/>
    <w:charset w:val="80"/>
    <w:family w:val="swiss"/>
    <w:pitch w:val="variable"/>
    <w:sig w:usb0="F7FFAFFF" w:usb1="E9DFFFFF" w:usb2="0000003F" w:usb3="00000000" w:csb0="003F01F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Calibri">
    <w:panose1 w:val="020F0502020204030204"/>
    <w:charset w:val="00"/>
    <w:family w:val="swiss"/>
    <w:pitch w:val="variable"/>
    <w:sig w:usb0="E0002AFF" w:usb1="C000247B" w:usb2="00000009" w:usb3="00000000" w:csb0="000001FF" w:csb1="00000000"/>
  </w:font>
  <w:font w:name="PMingLiU">
    <w:altName w:val="新細明體"/>
    <w:panose1 w:val="02010601000101010101"/>
    <w:charset w:val="88"/>
    <w:family w:val="roman"/>
    <w:pitch w:val="variable"/>
    <w:sig w:usb0="A00002FF" w:usb1="28CFFCFA" w:usb2="00000016" w:usb3="00000000" w:csb0="00100001" w:csb1="00000000"/>
  </w:font>
  <w:font w:name="Arial">
    <w:panose1 w:val="020B0604020202020204"/>
    <w:charset w:val="00"/>
    <w:family w:val="swiss"/>
    <w:pitch w:val="variable"/>
    <w:sig w:usb0="E0002EFF" w:usb1="C0007843" w:usb2="00000009" w:usb3="00000000" w:csb0="000001FF" w:csb1="00000000"/>
  </w:font>
  <w:font w:name="Consolas">
    <w:panose1 w:val="020B0609020204030204"/>
    <w:charset w:val="00"/>
    <w:family w:val="modern"/>
    <w:pitch w:val="fixed"/>
    <w:sig w:usb0="E00006FF" w:usb1="0000FCFF" w:usb2="00000001" w:usb3="00000000" w:csb0="0000019F" w:csb1="00000000"/>
  </w:font>
  <w:font w:name="Microsoft JhengHei UI">
    <w:panose1 w:val="020B0604030504040204"/>
    <w:charset w:val="88"/>
    <w:family w:val="swiss"/>
    <w:pitch w:val="variable"/>
    <w:sig w:usb0="000002A7" w:usb1="28CF4400" w:usb2="00000016" w:usb3="00000000" w:csb0="00100009"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0574" w:type="dxa"/>
      <w:tblLayout w:type="fixed"/>
      <w:tblLook w:val="06A0" w:firstRow="1" w:lastRow="0" w:firstColumn="1" w:lastColumn="0" w:noHBand="1" w:noVBand="1"/>
    </w:tblPr>
    <w:tblGrid>
      <w:gridCol w:w="4320"/>
      <w:gridCol w:w="3127"/>
      <w:gridCol w:w="3127"/>
    </w:tblGrid>
    <w:tr w:rsidR="00EA4D8C" w14:paraId="72827C8F" w14:textId="77777777" w:rsidTr="00EA4D8C">
      <w:tc>
        <w:tcPr>
          <w:tcW w:w="4320" w:type="dxa"/>
        </w:tcPr>
        <w:p w14:paraId="6E2C3115" w14:textId="759CD229" w:rsidR="5B9FE776" w:rsidRDefault="00EA4D8C" w:rsidP="00AE135E">
          <w:pPr>
            <w:pStyle w:val="Header"/>
            <w:ind w:left="-115"/>
          </w:pPr>
          <w:r>
            <w:rPr>
              <w:noProof/>
            </w:rPr>
            <w:drawing>
              <wp:inline distT="0" distB="0" distL="0" distR="0" wp14:anchorId="26A77BCF" wp14:editId="1928BA64">
                <wp:extent cx="6298550" cy="914400"/>
                <wp:effectExtent l="0" t="0" r="762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6298550" cy="914400"/>
                        </a:xfrm>
                        <a:prstGeom prst="rect">
                          <a:avLst/>
                        </a:prstGeom>
                        <a:noFill/>
                      </pic:spPr>
                    </pic:pic>
                  </a:graphicData>
                </a:graphic>
              </wp:inline>
            </w:drawing>
          </w:r>
        </w:p>
      </w:tc>
      <w:tc>
        <w:tcPr>
          <w:tcW w:w="3127" w:type="dxa"/>
        </w:tcPr>
        <w:p w14:paraId="39F49C73" w14:textId="63C240B8" w:rsidR="5B9FE776" w:rsidRDefault="5B9FE776" w:rsidP="00AE135E">
          <w:pPr>
            <w:pStyle w:val="Header"/>
            <w:jc w:val="center"/>
          </w:pPr>
        </w:p>
      </w:tc>
      <w:tc>
        <w:tcPr>
          <w:tcW w:w="3127" w:type="dxa"/>
        </w:tcPr>
        <w:p w14:paraId="2D04C98D" w14:textId="1A09B27F" w:rsidR="5B9FE776" w:rsidRDefault="5B9FE776" w:rsidP="00AE135E">
          <w:pPr>
            <w:pStyle w:val="Header"/>
            <w:ind w:right="-115"/>
            <w:jc w:val="right"/>
          </w:pPr>
        </w:p>
      </w:tc>
    </w:tr>
  </w:tbl>
  <w:p w14:paraId="427380A7" w14:textId="11CAF7B1" w:rsidR="5B9FE776" w:rsidRDefault="5B9FE776" w:rsidP="00AE135E">
    <w:pPr>
      <w:pStyle w:val="Footer"/>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17054" w:type="dxa"/>
      <w:tblLayout w:type="fixed"/>
      <w:tblLook w:val="06A0" w:firstRow="1" w:lastRow="0" w:firstColumn="1" w:lastColumn="0" w:noHBand="1" w:noVBand="1"/>
    </w:tblPr>
    <w:tblGrid>
      <w:gridCol w:w="10800"/>
      <w:gridCol w:w="3127"/>
      <w:gridCol w:w="3127"/>
    </w:tblGrid>
    <w:tr w:rsidR="00EA4D8C" w14:paraId="6C32B72E" w14:textId="77777777" w:rsidTr="00EA4D8C">
      <w:tc>
        <w:tcPr>
          <w:tcW w:w="10800" w:type="dxa"/>
        </w:tcPr>
        <w:p w14:paraId="3E1EE685" w14:textId="77777777" w:rsidR="00EA4D8C" w:rsidRPr="004D1533" w:rsidRDefault="00EA4D8C" w:rsidP="00EA4D8C">
          <w:pPr>
            <w:spacing w:after="0" w:line="240" w:lineRule="auto"/>
            <w:jc w:val="center"/>
            <w:rPr>
              <w:rFonts w:ascii="Arial" w:eastAsia="SimSun" w:hAnsi="Arial" w:cs="Arial"/>
              <w:sz w:val="16"/>
              <w:szCs w:val="16"/>
            </w:rPr>
          </w:pPr>
          <w:r w:rsidRPr="004D1533">
            <w:rPr>
              <w:rFonts w:ascii="Arial" w:eastAsia="SimSun" w:hAnsi="Arial" w:cs="Arial"/>
              <w:sz w:val="16"/>
              <w:szCs w:val="16"/>
            </w:rPr>
            <w:t>AIUSA’s Urgent Action Network | 5 Penn Plaza, 16</w:t>
          </w:r>
          <w:r w:rsidRPr="004D1533">
            <w:rPr>
              <w:rFonts w:ascii="Arial" w:eastAsia="SimSun" w:hAnsi="Arial" w:cs="Arial"/>
              <w:sz w:val="16"/>
              <w:szCs w:val="16"/>
              <w:vertAlign w:val="superscript"/>
            </w:rPr>
            <w:t>th</w:t>
          </w:r>
          <w:r w:rsidRPr="004D1533">
            <w:rPr>
              <w:rFonts w:ascii="Arial" w:eastAsia="SimSun" w:hAnsi="Arial" w:cs="Arial"/>
              <w:sz w:val="16"/>
              <w:szCs w:val="16"/>
            </w:rPr>
            <w:t xml:space="preserve"> Floor, New York, NY 10001</w:t>
          </w:r>
        </w:p>
        <w:p w14:paraId="427E5D46" w14:textId="77777777" w:rsidR="00EA4D8C" w:rsidRPr="004D1533" w:rsidRDefault="00EA4D8C" w:rsidP="00EA4D8C">
          <w:pPr>
            <w:spacing w:after="0" w:line="240" w:lineRule="auto"/>
            <w:jc w:val="center"/>
            <w:rPr>
              <w:rFonts w:ascii="Arial" w:eastAsia="SimSun" w:hAnsi="Arial" w:cs="Arial"/>
              <w:sz w:val="16"/>
              <w:szCs w:val="16"/>
            </w:rPr>
          </w:pPr>
          <w:r w:rsidRPr="004D1533">
            <w:rPr>
              <w:rFonts w:ascii="Arial" w:eastAsia="SimSun" w:hAnsi="Arial" w:cs="Arial"/>
              <w:sz w:val="16"/>
              <w:szCs w:val="16"/>
            </w:rPr>
            <w:t>T (212) 807- 8400 | uan@aiusa.org | www.amnestyusa.org/uan</w:t>
          </w:r>
        </w:p>
        <w:p w14:paraId="2804796D" w14:textId="399256F6" w:rsidR="00EA4D8C" w:rsidRDefault="00EA4D8C" w:rsidP="00AE135E">
          <w:pPr>
            <w:pStyle w:val="Header"/>
            <w:ind w:left="-115"/>
          </w:pPr>
        </w:p>
      </w:tc>
      <w:tc>
        <w:tcPr>
          <w:tcW w:w="3127" w:type="dxa"/>
        </w:tcPr>
        <w:p w14:paraId="4EB3008C" w14:textId="77777777" w:rsidR="00EA4D8C" w:rsidRDefault="00EA4D8C" w:rsidP="00AE135E">
          <w:pPr>
            <w:pStyle w:val="Header"/>
            <w:jc w:val="center"/>
          </w:pPr>
        </w:p>
      </w:tc>
      <w:tc>
        <w:tcPr>
          <w:tcW w:w="3127" w:type="dxa"/>
        </w:tcPr>
        <w:p w14:paraId="4428CC4E" w14:textId="77777777" w:rsidR="00EA4D8C" w:rsidRDefault="00EA4D8C" w:rsidP="00AE135E">
          <w:pPr>
            <w:pStyle w:val="Header"/>
            <w:ind w:right="-115"/>
            <w:jc w:val="right"/>
          </w:pPr>
        </w:p>
      </w:tc>
    </w:tr>
  </w:tbl>
  <w:p w14:paraId="70AA60A9" w14:textId="77777777" w:rsidR="00EA4D8C" w:rsidRDefault="00EA4D8C" w:rsidP="00AE135E">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A05E50A" w14:textId="77777777" w:rsidR="003E0279" w:rsidRDefault="003E0279">
      <w:r>
        <w:separator/>
      </w:r>
    </w:p>
  </w:footnote>
  <w:footnote w:type="continuationSeparator" w:id="0">
    <w:p w14:paraId="1A6465C4" w14:textId="77777777" w:rsidR="003E0279" w:rsidRDefault="003E0279">
      <w:r>
        <w:continuationSeparator/>
      </w:r>
    </w:p>
  </w:footnote>
  <w:footnote w:type="continuationNotice" w:id="1">
    <w:p w14:paraId="69D62383" w14:textId="77777777" w:rsidR="003E0279" w:rsidRDefault="003E0279">
      <w:pPr>
        <w:spacing w:after="0" w:line="240" w:lineRule="auto"/>
      </w:pP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011A0A6" w14:textId="05B11201" w:rsidR="00AC10C3" w:rsidRDefault="00AC10C3">
    <w:pPr>
      <w:pStyle w:val="Header"/>
    </w:pPr>
    <w:r>
      <w:rPr>
        <w:rStyle w:val="normaltextrun"/>
        <w:sz w:val="16"/>
        <w:szCs w:val="16"/>
        <w:shd w:val="clear" w:color="auto" w:fill="FFFFFF"/>
      </w:rPr>
      <w:t>UA: 37/19 Index: ASA 17/0264/20</w:t>
    </w:r>
    <w:r w:rsidR="00FC5E2F">
      <w:rPr>
        <w:rStyle w:val="normaltextrun"/>
        <w:sz w:val="16"/>
        <w:szCs w:val="16"/>
        <w:shd w:val="clear" w:color="auto" w:fill="FFFFFF"/>
      </w:rPr>
      <w:t>19</w:t>
    </w:r>
    <w:r>
      <w:rPr>
        <w:rStyle w:val="normaltextrun"/>
        <w:sz w:val="16"/>
        <w:szCs w:val="16"/>
        <w:shd w:val="clear" w:color="auto" w:fill="FFFFFF"/>
      </w:rPr>
      <w:t xml:space="preserve"> China                                                              Date: 2</w:t>
    </w:r>
    <w:r w:rsidR="004F7C5E">
      <w:rPr>
        <w:rStyle w:val="normaltextrun"/>
        <w:sz w:val="16"/>
        <w:szCs w:val="16"/>
        <w:shd w:val="clear" w:color="auto" w:fill="FFFFFF"/>
      </w:rPr>
      <w:t>6</w:t>
    </w:r>
    <w:r>
      <w:rPr>
        <w:rStyle w:val="normaltextrun"/>
        <w:sz w:val="16"/>
        <w:szCs w:val="16"/>
        <w:shd w:val="clear" w:color="auto" w:fill="FFFFFF"/>
      </w:rPr>
      <w:t xml:space="preserve"> April 2019</w:t>
    </w:r>
    <w:r>
      <w:rPr>
        <w:rStyle w:val="eop"/>
        <w:sz w:val="16"/>
        <w:szCs w:val="16"/>
        <w:shd w:val="clear" w:color="auto" w:fill="FFFFFF"/>
      </w:rPr>
      <w:t> </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32" type="#_x0000_t75" style="width:6pt;height:6pt" o:bullet="t" filled="t">
        <v:fill color2="black"/>
        <v:imagedata r:id="rId1" o:title=""/>
      </v:shape>
    </w:pict>
  </w:numPicBullet>
  <w:abstractNum w:abstractNumId="0" w15:restartNumberingAfterBreak="0">
    <w:nsid w:val="00000001"/>
    <w:multiLevelType w:val="multilevel"/>
    <w:tmpl w:val="7C124A02"/>
    <w:lvl w:ilvl="0">
      <w:start w:val="1"/>
      <w:numFmt w:val="none"/>
      <w:pStyle w:val="Heading1"/>
      <w:suff w:val="nothing"/>
      <w:lvlText w:val=""/>
      <w:lvlJc w:val="left"/>
      <w:pPr>
        <w:tabs>
          <w:tab w:val="num" w:pos="0"/>
        </w:tabs>
        <w:ind w:left="0" w:firstLine="0"/>
      </w:pPr>
    </w:lvl>
    <w:lvl w:ilvl="1">
      <w:start w:val="1"/>
      <w:numFmt w:val="none"/>
      <w:pStyle w:val="Heading2"/>
      <w:suff w:val="nothing"/>
      <w:lvlText w:val=""/>
      <w:lvlJc w:val="left"/>
      <w:pPr>
        <w:tabs>
          <w:tab w:val="num" w:pos="0"/>
        </w:tabs>
        <w:ind w:left="0" w:firstLine="0"/>
      </w:pPr>
    </w:lvl>
    <w:lvl w:ilvl="2">
      <w:start w:val="1"/>
      <w:numFmt w:val="none"/>
      <w:pStyle w:val="Heading3"/>
      <w:suff w:val="nothing"/>
      <w:lvlText w:val=""/>
      <w:lvlJc w:val="left"/>
      <w:pPr>
        <w:tabs>
          <w:tab w:val="num" w:pos="0"/>
        </w:tabs>
        <w:ind w:left="0" w:firstLine="0"/>
      </w:pPr>
    </w:lvl>
    <w:lvl w:ilvl="3">
      <w:start w:val="1"/>
      <w:numFmt w:val="none"/>
      <w:suff w:val="nothing"/>
      <w:lvlText w:val=""/>
      <w:lvlJc w:val="left"/>
      <w:pPr>
        <w:tabs>
          <w:tab w:val="num" w:pos="0"/>
        </w:tabs>
        <w:ind w:left="0" w:firstLine="0"/>
      </w:pPr>
    </w:lvl>
    <w:lvl w:ilvl="4">
      <w:start w:val="1"/>
      <w:numFmt w:val="none"/>
      <w:pStyle w:val="Heading5"/>
      <w:suff w:val="nothing"/>
      <w:lvlText w:val=""/>
      <w:lvlJc w:val="left"/>
      <w:pPr>
        <w:tabs>
          <w:tab w:val="num" w:pos="0"/>
        </w:tabs>
        <w:ind w:left="0" w:firstLine="0"/>
      </w:pPr>
    </w:lvl>
    <w:lvl w:ilvl="5">
      <w:start w:val="1"/>
      <w:numFmt w:val="none"/>
      <w:pStyle w:val="Heading6"/>
      <w:suff w:val="nothing"/>
      <w:lvlText w:val=""/>
      <w:lvlJc w:val="left"/>
      <w:pPr>
        <w:tabs>
          <w:tab w:val="num" w:pos="0"/>
        </w:tabs>
        <w:ind w:left="0" w:firstLine="0"/>
      </w:pPr>
    </w:lvl>
    <w:lvl w:ilvl="6">
      <w:start w:val="1"/>
      <w:numFmt w:val="none"/>
      <w:pStyle w:val="Heading7"/>
      <w:suff w:val="nothing"/>
      <w:lvlText w:val=""/>
      <w:lvlJc w:val="left"/>
      <w:pPr>
        <w:tabs>
          <w:tab w:val="num" w:pos="0"/>
        </w:tabs>
        <w:ind w:left="0" w:firstLine="0"/>
      </w:pPr>
    </w:lvl>
    <w:lvl w:ilvl="7">
      <w:start w:val="1"/>
      <w:numFmt w:val="none"/>
      <w:pStyle w:val="Heading8"/>
      <w:suff w:val="nothing"/>
      <w:lvlText w:val=""/>
      <w:lvlJc w:val="left"/>
      <w:pPr>
        <w:tabs>
          <w:tab w:val="num" w:pos="0"/>
        </w:tabs>
        <w:ind w:left="0" w:firstLine="0"/>
      </w:pPr>
    </w:lvl>
    <w:lvl w:ilvl="8">
      <w:start w:val="1"/>
      <w:numFmt w:val="none"/>
      <w:pStyle w:val="Heading9"/>
      <w:suff w:val="nothing"/>
      <w:lvlText w:val=""/>
      <w:lvlJc w:val="left"/>
      <w:pPr>
        <w:tabs>
          <w:tab w:val="num" w:pos="0"/>
        </w:tabs>
        <w:ind w:left="0" w:firstLine="0"/>
      </w:pPr>
    </w:lvl>
  </w:abstractNum>
  <w:abstractNum w:abstractNumId="1" w15:restartNumberingAfterBreak="0">
    <w:nsid w:val="0D262B36"/>
    <w:multiLevelType w:val="hybridMultilevel"/>
    <w:tmpl w:val="EB16586C"/>
    <w:lvl w:ilvl="0" w:tplc="08090001">
      <w:start w:val="1"/>
      <w:numFmt w:val="bullet"/>
      <w:lvlText w:val=""/>
      <w:lvlJc w:val="left"/>
      <w:pPr>
        <w:ind w:left="360" w:hanging="360"/>
      </w:pPr>
      <w:rPr>
        <w:rFonts w:ascii="Symbol" w:hAnsi="Symbol"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 w15:restartNumberingAfterBreak="0">
    <w:nsid w:val="12AF0392"/>
    <w:multiLevelType w:val="multilevel"/>
    <w:tmpl w:val="55EE00D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3" w15:restartNumberingAfterBreak="0">
    <w:nsid w:val="135F57A4"/>
    <w:multiLevelType w:val="hybridMultilevel"/>
    <w:tmpl w:val="11089C04"/>
    <w:lvl w:ilvl="0" w:tplc="BD784E24">
      <w:start w:val="1"/>
      <w:numFmt w:val="decimal"/>
      <w:lvlText w:val="%1."/>
      <w:lvlJc w:val="left"/>
      <w:pPr>
        <w:ind w:left="720" w:hanging="360"/>
      </w:pPr>
      <w:rPr>
        <w:rFonts w:ascii="Amnesty Trade Gothic" w:hAnsi="Amnesty Trade Gothic" w:cs="Times New Roman" w:hint="default"/>
        <w:b w:val="0"/>
        <w:i w:val="0"/>
        <w:sz w:val="18"/>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13613763"/>
    <w:multiLevelType w:val="hybridMultilevel"/>
    <w:tmpl w:val="4504259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16672D19"/>
    <w:multiLevelType w:val="hybridMultilevel"/>
    <w:tmpl w:val="AEE4CC5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1ECD4359"/>
    <w:multiLevelType w:val="hybridMultilevel"/>
    <w:tmpl w:val="D38403A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 w15:restartNumberingAfterBreak="0">
    <w:nsid w:val="1F675D6B"/>
    <w:multiLevelType w:val="hybridMultilevel"/>
    <w:tmpl w:val="533A52B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2495273B"/>
    <w:multiLevelType w:val="multilevel"/>
    <w:tmpl w:val="79787F56"/>
    <w:numStyleLink w:val="AINumberedList"/>
  </w:abstractNum>
  <w:abstractNum w:abstractNumId="9" w15:restartNumberingAfterBreak="0">
    <w:nsid w:val="27EE0178"/>
    <w:multiLevelType w:val="hybridMultilevel"/>
    <w:tmpl w:val="1B72258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28C370EC"/>
    <w:multiLevelType w:val="hybridMultilevel"/>
    <w:tmpl w:val="9AF07208"/>
    <w:name w:val="WW8Num52"/>
    <w:lvl w:ilvl="0" w:tplc="ABE03712">
      <w:start w:val="1"/>
      <w:numFmt w:val="bullet"/>
      <w:lvlText w:val=""/>
      <w:lvlJc w:val="left"/>
      <w:pPr>
        <w:tabs>
          <w:tab w:val="num" w:pos="714"/>
        </w:tabs>
        <w:ind w:left="714" w:firstLine="0"/>
      </w:pPr>
      <w:rPr>
        <w:rFonts w:ascii="Wingdings" w:hAnsi="Wingdings" w:hint="default"/>
        <w:color w:val="999999"/>
      </w:rPr>
    </w:lvl>
    <w:lvl w:ilvl="1" w:tplc="08090003" w:tentative="1">
      <w:start w:val="1"/>
      <w:numFmt w:val="bullet"/>
      <w:lvlText w:val="o"/>
      <w:lvlJc w:val="left"/>
      <w:pPr>
        <w:tabs>
          <w:tab w:val="num" w:pos="2154"/>
        </w:tabs>
        <w:ind w:left="2154" w:hanging="360"/>
      </w:pPr>
      <w:rPr>
        <w:rFonts w:ascii="Courier New" w:hAnsi="Courier New" w:cs="Symbol" w:hint="default"/>
      </w:rPr>
    </w:lvl>
    <w:lvl w:ilvl="2" w:tplc="08090005" w:tentative="1">
      <w:start w:val="1"/>
      <w:numFmt w:val="bullet"/>
      <w:lvlText w:val=""/>
      <w:lvlJc w:val="left"/>
      <w:pPr>
        <w:tabs>
          <w:tab w:val="num" w:pos="2874"/>
        </w:tabs>
        <w:ind w:left="2874" w:hanging="360"/>
      </w:pPr>
      <w:rPr>
        <w:rFonts w:ascii="Wingdings" w:hAnsi="Wingdings" w:hint="default"/>
      </w:rPr>
    </w:lvl>
    <w:lvl w:ilvl="3" w:tplc="08090001" w:tentative="1">
      <w:start w:val="1"/>
      <w:numFmt w:val="bullet"/>
      <w:lvlText w:val=""/>
      <w:lvlJc w:val="left"/>
      <w:pPr>
        <w:tabs>
          <w:tab w:val="num" w:pos="3594"/>
        </w:tabs>
        <w:ind w:left="3594" w:hanging="360"/>
      </w:pPr>
      <w:rPr>
        <w:rFonts w:ascii="Symbol" w:hAnsi="Symbol" w:hint="default"/>
      </w:rPr>
    </w:lvl>
    <w:lvl w:ilvl="4" w:tplc="08090003" w:tentative="1">
      <w:start w:val="1"/>
      <w:numFmt w:val="bullet"/>
      <w:lvlText w:val="o"/>
      <w:lvlJc w:val="left"/>
      <w:pPr>
        <w:tabs>
          <w:tab w:val="num" w:pos="4314"/>
        </w:tabs>
        <w:ind w:left="4314" w:hanging="360"/>
      </w:pPr>
      <w:rPr>
        <w:rFonts w:ascii="Courier New" w:hAnsi="Courier New" w:cs="Symbol" w:hint="default"/>
      </w:rPr>
    </w:lvl>
    <w:lvl w:ilvl="5" w:tplc="08090005" w:tentative="1">
      <w:start w:val="1"/>
      <w:numFmt w:val="bullet"/>
      <w:lvlText w:val=""/>
      <w:lvlJc w:val="left"/>
      <w:pPr>
        <w:tabs>
          <w:tab w:val="num" w:pos="5034"/>
        </w:tabs>
        <w:ind w:left="5034" w:hanging="360"/>
      </w:pPr>
      <w:rPr>
        <w:rFonts w:ascii="Wingdings" w:hAnsi="Wingdings" w:hint="default"/>
      </w:rPr>
    </w:lvl>
    <w:lvl w:ilvl="6" w:tplc="08090001" w:tentative="1">
      <w:start w:val="1"/>
      <w:numFmt w:val="bullet"/>
      <w:lvlText w:val=""/>
      <w:lvlJc w:val="left"/>
      <w:pPr>
        <w:tabs>
          <w:tab w:val="num" w:pos="5754"/>
        </w:tabs>
        <w:ind w:left="5754" w:hanging="360"/>
      </w:pPr>
      <w:rPr>
        <w:rFonts w:ascii="Symbol" w:hAnsi="Symbol" w:hint="default"/>
      </w:rPr>
    </w:lvl>
    <w:lvl w:ilvl="7" w:tplc="08090003" w:tentative="1">
      <w:start w:val="1"/>
      <w:numFmt w:val="bullet"/>
      <w:lvlText w:val="o"/>
      <w:lvlJc w:val="left"/>
      <w:pPr>
        <w:tabs>
          <w:tab w:val="num" w:pos="6474"/>
        </w:tabs>
        <w:ind w:left="6474" w:hanging="360"/>
      </w:pPr>
      <w:rPr>
        <w:rFonts w:ascii="Courier New" w:hAnsi="Courier New" w:cs="Symbol" w:hint="default"/>
      </w:rPr>
    </w:lvl>
    <w:lvl w:ilvl="8" w:tplc="08090005" w:tentative="1">
      <w:start w:val="1"/>
      <w:numFmt w:val="bullet"/>
      <w:lvlText w:val=""/>
      <w:lvlJc w:val="left"/>
      <w:pPr>
        <w:tabs>
          <w:tab w:val="num" w:pos="7194"/>
        </w:tabs>
        <w:ind w:left="7194" w:hanging="360"/>
      </w:pPr>
      <w:rPr>
        <w:rFonts w:ascii="Wingdings" w:hAnsi="Wingdings" w:hint="default"/>
      </w:rPr>
    </w:lvl>
  </w:abstractNum>
  <w:abstractNum w:abstractNumId="11" w15:restartNumberingAfterBreak="0">
    <w:nsid w:val="2AED0A82"/>
    <w:multiLevelType w:val="hybridMultilevel"/>
    <w:tmpl w:val="E814D14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2" w15:restartNumberingAfterBreak="0">
    <w:nsid w:val="2B0461FB"/>
    <w:multiLevelType w:val="multilevel"/>
    <w:tmpl w:val="5B58B218"/>
    <w:numStyleLink w:val="AIBulletList"/>
  </w:abstractNum>
  <w:abstractNum w:abstractNumId="13" w15:restartNumberingAfterBreak="0">
    <w:nsid w:val="2FA173EA"/>
    <w:multiLevelType w:val="hybridMultilevel"/>
    <w:tmpl w:val="738E99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4" w15:restartNumberingAfterBreak="0">
    <w:nsid w:val="31B52B51"/>
    <w:multiLevelType w:val="hybridMultilevel"/>
    <w:tmpl w:val="0EEA7FA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5" w15:restartNumberingAfterBreak="0">
    <w:nsid w:val="33B55F99"/>
    <w:multiLevelType w:val="hybridMultilevel"/>
    <w:tmpl w:val="842CFB5C"/>
    <w:lvl w:ilvl="0" w:tplc="2BD889D8">
      <w:numFmt w:val="bullet"/>
      <w:lvlText w:val="-"/>
      <w:lvlJc w:val="left"/>
      <w:pPr>
        <w:ind w:left="72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6" w15:restartNumberingAfterBreak="0">
    <w:nsid w:val="37364E7C"/>
    <w:multiLevelType w:val="hybridMultilevel"/>
    <w:tmpl w:val="1F3C8078"/>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abstractNum w:abstractNumId="17" w15:restartNumberingAfterBreak="0">
    <w:nsid w:val="385309E5"/>
    <w:multiLevelType w:val="multilevel"/>
    <w:tmpl w:val="5B58B218"/>
    <w:numStyleLink w:val="AIBulletList"/>
  </w:abstractNum>
  <w:abstractNum w:abstractNumId="18" w15:restartNumberingAfterBreak="0">
    <w:nsid w:val="456452DF"/>
    <w:multiLevelType w:val="multilevel"/>
    <w:tmpl w:val="5B58B218"/>
    <w:numStyleLink w:val="AIBulletList"/>
  </w:abstractNum>
  <w:abstractNum w:abstractNumId="19" w15:restartNumberingAfterBreak="0">
    <w:nsid w:val="4A107A4C"/>
    <w:multiLevelType w:val="multilevel"/>
    <w:tmpl w:val="5B58B218"/>
    <w:numStyleLink w:val="AIBulletList"/>
  </w:abstractNum>
  <w:abstractNum w:abstractNumId="20" w15:restartNumberingAfterBreak="0">
    <w:nsid w:val="4C395E61"/>
    <w:multiLevelType w:val="hybridMultilevel"/>
    <w:tmpl w:val="10B2B8C0"/>
    <w:lvl w:ilvl="0" w:tplc="3AB21FE0">
      <w:start w:val="1"/>
      <w:numFmt w:val="bullet"/>
      <w:lvlText w:val=""/>
      <w:lvlJc w:val="left"/>
      <w:pPr>
        <w:tabs>
          <w:tab w:val="num" w:pos="720"/>
        </w:tabs>
        <w:ind w:left="720" w:hanging="360"/>
      </w:pPr>
      <w:rPr>
        <w:rFonts w:ascii="Wingdings" w:hAnsi="Wingdings" w:hint="default"/>
      </w:rPr>
    </w:lvl>
    <w:lvl w:ilvl="1" w:tplc="15467744" w:tentative="1">
      <w:start w:val="1"/>
      <w:numFmt w:val="bullet"/>
      <w:lvlText w:val=""/>
      <w:lvlJc w:val="left"/>
      <w:pPr>
        <w:tabs>
          <w:tab w:val="num" w:pos="1440"/>
        </w:tabs>
        <w:ind w:left="1440" w:hanging="360"/>
      </w:pPr>
      <w:rPr>
        <w:rFonts w:ascii="Wingdings" w:hAnsi="Wingdings" w:hint="default"/>
      </w:rPr>
    </w:lvl>
    <w:lvl w:ilvl="2" w:tplc="DBCA7684" w:tentative="1">
      <w:start w:val="1"/>
      <w:numFmt w:val="bullet"/>
      <w:lvlText w:val=""/>
      <w:lvlJc w:val="left"/>
      <w:pPr>
        <w:tabs>
          <w:tab w:val="num" w:pos="2160"/>
        </w:tabs>
        <w:ind w:left="2160" w:hanging="360"/>
      </w:pPr>
      <w:rPr>
        <w:rFonts w:ascii="Wingdings" w:hAnsi="Wingdings" w:hint="default"/>
      </w:rPr>
    </w:lvl>
    <w:lvl w:ilvl="3" w:tplc="1CE85D56" w:tentative="1">
      <w:start w:val="1"/>
      <w:numFmt w:val="bullet"/>
      <w:lvlText w:val=""/>
      <w:lvlJc w:val="left"/>
      <w:pPr>
        <w:tabs>
          <w:tab w:val="num" w:pos="2880"/>
        </w:tabs>
        <w:ind w:left="2880" w:hanging="360"/>
      </w:pPr>
      <w:rPr>
        <w:rFonts w:ascii="Wingdings" w:hAnsi="Wingdings" w:hint="default"/>
      </w:rPr>
    </w:lvl>
    <w:lvl w:ilvl="4" w:tplc="003A06FA" w:tentative="1">
      <w:start w:val="1"/>
      <w:numFmt w:val="bullet"/>
      <w:lvlText w:val=""/>
      <w:lvlJc w:val="left"/>
      <w:pPr>
        <w:tabs>
          <w:tab w:val="num" w:pos="3600"/>
        </w:tabs>
        <w:ind w:left="3600" w:hanging="360"/>
      </w:pPr>
      <w:rPr>
        <w:rFonts w:ascii="Wingdings" w:hAnsi="Wingdings" w:hint="default"/>
      </w:rPr>
    </w:lvl>
    <w:lvl w:ilvl="5" w:tplc="EB6E8B00" w:tentative="1">
      <w:start w:val="1"/>
      <w:numFmt w:val="bullet"/>
      <w:lvlText w:val=""/>
      <w:lvlJc w:val="left"/>
      <w:pPr>
        <w:tabs>
          <w:tab w:val="num" w:pos="4320"/>
        </w:tabs>
        <w:ind w:left="4320" w:hanging="360"/>
      </w:pPr>
      <w:rPr>
        <w:rFonts w:ascii="Wingdings" w:hAnsi="Wingdings" w:hint="default"/>
      </w:rPr>
    </w:lvl>
    <w:lvl w:ilvl="6" w:tplc="F9F86070" w:tentative="1">
      <w:start w:val="1"/>
      <w:numFmt w:val="bullet"/>
      <w:lvlText w:val=""/>
      <w:lvlJc w:val="left"/>
      <w:pPr>
        <w:tabs>
          <w:tab w:val="num" w:pos="5040"/>
        </w:tabs>
        <w:ind w:left="5040" w:hanging="360"/>
      </w:pPr>
      <w:rPr>
        <w:rFonts w:ascii="Wingdings" w:hAnsi="Wingdings" w:hint="default"/>
      </w:rPr>
    </w:lvl>
    <w:lvl w:ilvl="7" w:tplc="0B6C9000" w:tentative="1">
      <w:start w:val="1"/>
      <w:numFmt w:val="bullet"/>
      <w:lvlText w:val=""/>
      <w:lvlJc w:val="left"/>
      <w:pPr>
        <w:tabs>
          <w:tab w:val="num" w:pos="5760"/>
        </w:tabs>
        <w:ind w:left="5760" w:hanging="360"/>
      </w:pPr>
      <w:rPr>
        <w:rFonts w:ascii="Wingdings" w:hAnsi="Wingdings" w:hint="default"/>
      </w:rPr>
    </w:lvl>
    <w:lvl w:ilvl="8" w:tplc="FAA65DA4" w:tentative="1">
      <w:start w:val="1"/>
      <w:numFmt w:val="bullet"/>
      <w:lvlText w:val=""/>
      <w:lvlJc w:val="left"/>
      <w:pPr>
        <w:tabs>
          <w:tab w:val="num" w:pos="6480"/>
        </w:tabs>
        <w:ind w:left="6480" w:hanging="360"/>
      </w:pPr>
      <w:rPr>
        <w:rFonts w:ascii="Wingdings" w:hAnsi="Wingdings" w:hint="default"/>
      </w:rPr>
    </w:lvl>
  </w:abstractNum>
  <w:abstractNum w:abstractNumId="21" w15:restartNumberingAfterBreak="0">
    <w:nsid w:val="52DC154A"/>
    <w:multiLevelType w:val="hybridMultilevel"/>
    <w:tmpl w:val="DB4684A6"/>
    <w:lvl w:ilvl="0" w:tplc="2BD889D8">
      <w:numFmt w:val="bullet"/>
      <w:lvlText w:val="-"/>
      <w:lvlJc w:val="left"/>
      <w:pPr>
        <w:ind w:left="360" w:hanging="360"/>
      </w:pPr>
      <w:rPr>
        <w:rFonts w:ascii="Amnesty Trade Gothic" w:eastAsia="MS Mincho" w:hAnsi="Amnesty Trade Gothic" w:cs="Times New Roman" w:hint="default"/>
        <w:color w:val="000000"/>
        <w:sz w:val="18"/>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2" w15:restartNumberingAfterBreak="0">
    <w:nsid w:val="597C2480"/>
    <w:multiLevelType w:val="multilevel"/>
    <w:tmpl w:val="79787F56"/>
    <w:numStyleLink w:val="AINumberedList"/>
  </w:abstractNum>
  <w:abstractNum w:abstractNumId="23" w15:restartNumberingAfterBreak="0">
    <w:nsid w:val="620B112B"/>
    <w:multiLevelType w:val="multilevel"/>
    <w:tmpl w:val="5B58B218"/>
    <w:numStyleLink w:val="AIBulletList"/>
  </w:abstractNum>
  <w:abstractNum w:abstractNumId="24" w15:restartNumberingAfterBreak="0">
    <w:nsid w:val="63AE59ED"/>
    <w:multiLevelType w:val="multilevel"/>
    <w:tmpl w:val="79787F56"/>
    <w:numStyleLink w:val="AINumberedList"/>
  </w:abstractNum>
  <w:abstractNum w:abstractNumId="25" w15:restartNumberingAfterBreak="0">
    <w:nsid w:val="6715554D"/>
    <w:multiLevelType w:val="hybridMultilevel"/>
    <w:tmpl w:val="88E08B8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6" w15:restartNumberingAfterBreak="0">
    <w:nsid w:val="678B1597"/>
    <w:multiLevelType w:val="hybridMultilevel"/>
    <w:tmpl w:val="070000F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7" w15:restartNumberingAfterBreak="0">
    <w:nsid w:val="68316DB6"/>
    <w:multiLevelType w:val="multilevel"/>
    <w:tmpl w:val="5B58B218"/>
    <w:numStyleLink w:val="AIBulletList"/>
  </w:abstractNum>
  <w:abstractNum w:abstractNumId="28" w15:restartNumberingAfterBreak="0">
    <w:nsid w:val="68EE47AF"/>
    <w:multiLevelType w:val="hybridMultilevel"/>
    <w:tmpl w:val="8ADCB10A"/>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9" w15:restartNumberingAfterBreak="0">
    <w:nsid w:val="6B462A68"/>
    <w:multiLevelType w:val="hybridMultilevel"/>
    <w:tmpl w:val="00482F40"/>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6D454555"/>
    <w:multiLevelType w:val="multilevel"/>
    <w:tmpl w:val="5B58B218"/>
    <w:numStyleLink w:val="AIBulletList"/>
  </w:abstractNum>
  <w:abstractNum w:abstractNumId="31" w15:restartNumberingAfterBreak="0">
    <w:nsid w:val="6E33641A"/>
    <w:multiLevelType w:val="hybridMultilevel"/>
    <w:tmpl w:val="09962C1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70571716"/>
    <w:multiLevelType w:val="hybridMultilevel"/>
    <w:tmpl w:val="AB10348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3" w15:restartNumberingAfterBreak="0">
    <w:nsid w:val="74C33319"/>
    <w:multiLevelType w:val="hybridMultilevel"/>
    <w:tmpl w:val="E1566666"/>
    <w:lvl w:ilvl="0" w:tplc="0809000F">
      <w:start w:val="1"/>
      <w:numFmt w:val="decimal"/>
      <w:lvlText w:val="%1."/>
      <w:lvlJc w:val="left"/>
      <w:pPr>
        <w:ind w:left="720" w:hanging="360"/>
      </w:pPr>
    </w:lvl>
    <w:lvl w:ilvl="1" w:tplc="08090019">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4" w15:restartNumberingAfterBreak="0">
    <w:nsid w:val="74E01616"/>
    <w:multiLevelType w:val="hybridMultilevel"/>
    <w:tmpl w:val="00E4971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5" w15:restartNumberingAfterBreak="0">
    <w:nsid w:val="76A97347"/>
    <w:multiLevelType w:val="multilevel"/>
    <w:tmpl w:val="79787F56"/>
    <w:styleLink w:val="AINumberedList"/>
    <w:lvl w:ilvl="0">
      <w:start w:val="1"/>
      <w:numFmt w:val="decimal"/>
      <w:lvlText w:val="%1."/>
      <w:lvlJc w:val="left"/>
      <w:pPr>
        <w:tabs>
          <w:tab w:val="num" w:pos="357"/>
        </w:tabs>
        <w:ind w:left="0" w:firstLine="0"/>
      </w:pPr>
      <w:rPr>
        <w:rFonts w:ascii="Amnesty Trade Gothic Cn" w:hAnsi="Amnesty Trade Gothic Cn" w:hint="default"/>
        <w:b/>
        <w:i w:val="0"/>
        <w:color w:val="000000"/>
        <w:sz w:val="18"/>
        <w:szCs w:val="24"/>
      </w:rPr>
    </w:lvl>
    <w:lvl w:ilvl="1">
      <w:start w:val="1"/>
      <w:numFmt w:val="lowerLetter"/>
      <w:lvlText w:val="%2."/>
      <w:lvlJc w:val="left"/>
      <w:pPr>
        <w:tabs>
          <w:tab w:val="num" w:pos="357"/>
        </w:tabs>
        <w:ind w:left="357" w:firstLine="0"/>
      </w:pPr>
      <w:rPr>
        <w:rFonts w:hint="default"/>
        <w:b/>
        <w:i w:val="0"/>
      </w:rPr>
    </w:lvl>
    <w:lvl w:ilvl="2">
      <w:start w:val="1"/>
      <w:numFmt w:val="lowerRoman"/>
      <w:lvlText w:val="%3."/>
      <w:lvlJc w:val="left"/>
      <w:pPr>
        <w:tabs>
          <w:tab w:val="num" w:pos="357"/>
        </w:tabs>
        <w:ind w:left="714" w:firstLine="0"/>
      </w:pPr>
      <w:rPr>
        <w:rFonts w:hint="default"/>
        <w:b/>
        <w:i w:val="0"/>
      </w:rPr>
    </w:lvl>
    <w:lvl w:ilvl="3">
      <w:start w:val="1"/>
      <w:numFmt w:val="decimal"/>
      <w:lvlText w:val="%4."/>
      <w:lvlJc w:val="left"/>
      <w:pPr>
        <w:tabs>
          <w:tab w:val="num" w:pos="357"/>
        </w:tabs>
        <w:ind w:left="714" w:firstLine="0"/>
      </w:pPr>
      <w:rPr>
        <w:rFonts w:hint="default"/>
        <w:b/>
        <w:i w:val="0"/>
      </w:rPr>
    </w:lvl>
    <w:lvl w:ilvl="4">
      <w:start w:val="1"/>
      <w:numFmt w:val="decimal"/>
      <w:lvlText w:val="%5."/>
      <w:lvlJc w:val="left"/>
      <w:pPr>
        <w:tabs>
          <w:tab w:val="num" w:pos="357"/>
        </w:tabs>
        <w:ind w:left="714" w:firstLine="0"/>
      </w:pPr>
      <w:rPr>
        <w:rFonts w:hint="default"/>
        <w:b/>
        <w:i w:val="0"/>
      </w:rPr>
    </w:lvl>
    <w:lvl w:ilvl="5">
      <w:start w:val="1"/>
      <w:numFmt w:val="decimal"/>
      <w:lvlText w:val="%6."/>
      <w:lvlJc w:val="left"/>
      <w:pPr>
        <w:tabs>
          <w:tab w:val="num" w:pos="357"/>
        </w:tabs>
        <w:ind w:left="714" w:firstLine="0"/>
      </w:pPr>
      <w:rPr>
        <w:rFonts w:hint="default"/>
        <w:b/>
        <w:i w:val="0"/>
      </w:rPr>
    </w:lvl>
    <w:lvl w:ilvl="6">
      <w:start w:val="1"/>
      <w:numFmt w:val="decimal"/>
      <w:lvlText w:val="%7."/>
      <w:lvlJc w:val="left"/>
      <w:pPr>
        <w:tabs>
          <w:tab w:val="num" w:pos="357"/>
        </w:tabs>
        <w:ind w:left="714" w:firstLine="0"/>
      </w:pPr>
      <w:rPr>
        <w:rFonts w:hint="default"/>
        <w:b/>
        <w:i w:val="0"/>
      </w:rPr>
    </w:lvl>
    <w:lvl w:ilvl="7">
      <w:start w:val="1"/>
      <w:numFmt w:val="decimal"/>
      <w:lvlText w:val="%8."/>
      <w:lvlJc w:val="left"/>
      <w:pPr>
        <w:tabs>
          <w:tab w:val="num" w:pos="357"/>
        </w:tabs>
        <w:ind w:left="714" w:firstLine="0"/>
      </w:pPr>
      <w:rPr>
        <w:rFonts w:hint="default"/>
        <w:b/>
        <w:i w:val="0"/>
      </w:rPr>
    </w:lvl>
    <w:lvl w:ilvl="8">
      <w:start w:val="1"/>
      <w:numFmt w:val="decimal"/>
      <w:lvlText w:val="%9."/>
      <w:lvlJc w:val="left"/>
      <w:pPr>
        <w:tabs>
          <w:tab w:val="num" w:pos="357"/>
        </w:tabs>
        <w:ind w:left="714" w:firstLine="0"/>
      </w:pPr>
      <w:rPr>
        <w:rFonts w:hint="default"/>
        <w:b/>
        <w:i w:val="0"/>
      </w:rPr>
    </w:lvl>
  </w:abstractNum>
  <w:abstractNum w:abstractNumId="36" w15:restartNumberingAfterBreak="0">
    <w:nsid w:val="7ACC2418"/>
    <w:multiLevelType w:val="multilevel"/>
    <w:tmpl w:val="5B58B218"/>
    <w:styleLink w:val="AIBulletList"/>
    <w:lvl w:ilvl="0">
      <w:start w:val="1"/>
      <w:numFmt w:val="bullet"/>
      <w:lvlText w:val=""/>
      <w:lvlJc w:val="left"/>
      <w:pPr>
        <w:tabs>
          <w:tab w:val="num" w:pos="357"/>
        </w:tabs>
        <w:ind w:left="0" w:firstLine="0"/>
      </w:pPr>
      <w:rPr>
        <w:rFonts w:ascii="Wingdings" w:hAnsi="Wingdings" w:cs="Times New Roman" w:hint="default"/>
        <w:b/>
        <w:color w:val="999999"/>
        <w:sz w:val="14"/>
        <w:szCs w:val="14"/>
      </w:rPr>
    </w:lvl>
    <w:lvl w:ilvl="1">
      <w:start w:val="1"/>
      <w:numFmt w:val="bullet"/>
      <w:lvlText w:val=""/>
      <w:lvlJc w:val="left"/>
      <w:pPr>
        <w:tabs>
          <w:tab w:val="num" w:pos="357"/>
        </w:tabs>
        <w:ind w:left="357" w:firstLine="3"/>
      </w:pPr>
      <w:rPr>
        <w:rFonts w:ascii="Wingdings" w:hAnsi="Wingdings" w:cs="Times New Roman" w:hint="default"/>
        <w:b/>
        <w:i w:val="0"/>
        <w:color w:val="999999"/>
        <w:sz w:val="14"/>
        <w:szCs w:val="14"/>
      </w:rPr>
    </w:lvl>
    <w:lvl w:ilvl="2">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3">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4">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5">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6">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7">
      <w:start w:val="1"/>
      <w:numFmt w:val="bullet"/>
      <w:lvlText w:val=""/>
      <w:lvlJc w:val="left"/>
      <w:pPr>
        <w:tabs>
          <w:tab w:val="num" w:pos="357"/>
        </w:tabs>
        <w:ind w:left="714" w:firstLine="0"/>
      </w:pPr>
      <w:rPr>
        <w:rFonts w:ascii="Wingdings" w:hAnsi="Wingdings" w:cs="Times New Roman" w:hint="default"/>
        <w:b/>
        <w:i w:val="0"/>
        <w:color w:val="999999"/>
        <w:sz w:val="14"/>
        <w:szCs w:val="14"/>
      </w:rPr>
    </w:lvl>
    <w:lvl w:ilvl="8">
      <w:start w:val="1"/>
      <w:numFmt w:val="bullet"/>
      <w:lvlText w:val=""/>
      <w:lvlJc w:val="left"/>
      <w:pPr>
        <w:tabs>
          <w:tab w:val="num" w:pos="357"/>
        </w:tabs>
        <w:ind w:left="714" w:firstLine="0"/>
      </w:pPr>
      <w:rPr>
        <w:rFonts w:ascii="Wingdings" w:hAnsi="Wingdings" w:cs="Times New Roman" w:hint="default"/>
        <w:b/>
        <w:i w:val="0"/>
        <w:color w:val="999999"/>
        <w:sz w:val="14"/>
        <w:szCs w:val="14"/>
      </w:rPr>
    </w:lvl>
  </w:abstractNum>
  <w:abstractNum w:abstractNumId="37" w15:restartNumberingAfterBreak="0">
    <w:nsid w:val="7AE02EB9"/>
    <w:multiLevelType w:val="hybridMultilevel"/>
    <w:tmpl w:val="3E0E0C9E"/>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8" w15:restartNumberingAfterBreak="0">
    <w:nsid w:val="7FFB04DD"/>
    <w:multiLevelType w:val="hybridMultilevel"/>
    <w:tmpl w:val="88964A52"/>
    <w:lvl w:ilvl="0" w:tplc="0809000D">
      <w:start w:val="1"/>
      <w:numFmt w:val="bullet"/>
      <w:lvlText w:val=""/>
      <w:lvlJc w:val="left"/>
      <w:pPr>
        <w:ind w:left="720" w:hanging="360"/>
      </w:pPr>
      <w:rPr>
        <w:rFonts w:ascii="Wingdings" w:hAnsi="Wingdings" w:hint="default"/>
        <w:color w:val="000000"/>
        <w:sz w:val="18"/>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num w:numId="1">
    <w:abstractNumId w:val="0"/>
  </w:num>
  <w:num w:numId="2">
    <w:abstractNumId w:val="36"/>
  </w:num>
  <w:num w:numId="3">
    <w:abstractNumId w:val="35"/>
  </w:num>
  <w:num w:numId="4">
    <w:abstractNumId w:val="19"/>
  </w:num>
  <w:num w:numId="5">
    <w:abstractNumId w:val="10"/>
  </w:num>
  <w:num w:numId="6">
    <w:abstractNumId w:val="30"/>
  </w:num>
  <w:num w:numId="7">
    <w:abstractNumId w:val="27"/>
  </w:num>
  <w:num w:numId="8">
    <w:abstractNumId w:val="18"/>
  </w:num>
  <w:num w:numId="9">
    <w:abstractNumId w:val="17"/>
  </w:num>
  <w:num w:numId="10">
    <w:abstractNumId w:val="22"/>
  </w:num>
  <w:num w:numId="11">
    <w:abstractNumId w:val="12"/>
  </w:num>
  <w:num w:numId="12">
    <w:abstractNumId w:val="23"/>
  </w:num>
  <w:num w:numId="13">
    <w:abstractNumId w:val="24"/>
  </w:num>
  <w:num w:numId="14">
    <w:abstractNumId w:val="8"/>
  </w:num>
  <w:num w:numId="15">
    <w:abstractNumId w:val="29"/>
  </w:num>
  <w:num w:numId="16">
    <w:abstractNumId w:val="20"/>
  </w:num>
  <w:num w:numId="17">
    <w:abstractNumId w:val="21"/>
  </w:num>
  <w:num w:numId="18">
    <w:abstractNumId w:val="11"/>
  </w:num>
  <w:num w:numId="19">
    <w:abstractNumId w:val="16"/>
  </w:num>
  <w:num w:numId="20">
    <w:abstractNumId w:val="26"/>
  </w:num>
  <w:num w:numId="21">
    <w:abstractNumId w:val="9"/>
  </w:num>
  <w:num w:numId="22">
    <w:abstractNumId w:val="38"/>
  </w:num>
  <w:num w:numId="23">
    <w:abstractNumId w:val="31"/>
  </w:num>
  <w:num w:numId="24">
    <w:abstractNumId w:val="33"/>
  </w:num>
  <w:num w:numId="25">
    <w:abstractNumId w:val="32"/>
  </w:num>
  <w:num w:numId="26">
    <w:abstractNumId w:val="5"/>
  </w:num>
  <w:num w:numId="27">
    <w:abstractNumId w:val="13"/>
  </w:num>
  <w:num w:numId="28">
    <w:abstractNumId w:val="7"/>
  </w:num>
  <w:num w:numId="29">
    <w:abstractNumId w:val="6"/>
  </w:num>
  <w:num w:numId="30">
    <w:abstractNumId w:val="14"/>
  </w:num>
  <w:num w:numId="31">
    <w:abstractNumId w:val="34"/>
  </w:num>
  <w:num w:numId="32">
    <w:abstractNumId w:val="4"/>
  </w:num>
  <w:num w:numId="33">
    <w:abstractNumId w:val="28"/>
  </w:num>
  <w:num w:numId="34">
    <w:abstractNumId w:val="3"/>
  </w:num>
  <w:num w:numId="35">
    <w:abstractNumId w:val="25"/>
  </w:num>
  <w:num w:numId="36">
    <w:abstractNumId w:val="1"/>
  </w:num>
  <w:num w:numId="37">
    <w:abstractNumId w:val="15"/>
  </w:num>
  <w:num w:numId="38">
    <w:abstractNumId w:val="37"/>
  </w:num>
  <w:num w:numId="39">
    <w:abstractNumId w:val="2"/>
  </w:num>
  <w:numIdMacAtCleanup w:val="4"/>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stylePaneFormatFilter w:val="3001" w:allStyles="1" w:customStyles="0" w:latentStyles="0" w:stylesInUse="0" w:headingStyles="0" w:numberingStyles="0" w:tableStyles="0" w:directFormattingOnRuns="0" w:directFormattingOnParagraphs="0" w:directFormattingOnNumbering="0" w:directFormattingOnTables="0" w:clearFormatting="1" w:top3HeadingStyles="1" w:visibleStyles="0" w:alternateStyleNames="0"/>
  <w:defaultTabStop w:val="357"/>
  <w:drawingGridHorizontalSpacing w:val="169"/>
  <w:drawingGridVerticalSpacing w:val="6"/>
  <w:displayHorizontalDrawingGridEvery w:val="0"/>
  <w:displayVerticalDrawingGridEvery w:val="0"/>
  <w:noPunctuationKerning/>
  <w:characterSpacingControl w:val="doNotCompress"/>
  <w:savePreviewPicture/>
  <w:hdr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w:hdrShapeDefaults>
  <w:footnotePr>
    <w:pos w:val="beneathText"/>
    <w:footnote w:id="-1"/>
    <w:footnote w:id="0"/>
    <w:footnote w:id="1"/>
  </w:footnotePr>
  <w:endnotePr>
    <w:pos w:val="sectEnd"/>
    <w:numFmt w:val="decimal"/>
    <w:endnote w:id="-1"/>
    <w:endnote w:id="0"/>
    <w:endnote w:id="1"/>
  </w:endnotePr>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450E1F"/>
    <w:rsid w:val="00001383"/>
    <w:rsid w:val="000016AD"/>
    <w:rsid w:val="00004D79"/>
    <w:rsid w:val="000058B2"/>
    <w:rsid w:val="00006629"/>
    <w:rsid w:val="00007679"/>
    <w:rsid w:val="0002386F"/>
    <w:rsid w:val="00057A7E"/>
    <w:rsid w:val="00076037"/>
    <w:rsid w:val="00083462"/>
    <w:rsid w:val="000852E4"/>
    <w:rsid w:val="00087E2B"/>
    <w:rsid w:val="0009130D"/>
    <w:rsid w:val="00092DFA"/>
    <w:rsid w:val="000957C5"/>
    <w:rsid w:val="000A1F14"/>
    <w:rsid w:val="000B02B4"/>
    <w:rsid w:val="000B4A38"/>
    <w:rsid w:val="000C2A0D"/>
    <w:rsid w:val="000C6196"/>
    <w:rsid w:val="000D0ABB"/>
    <w:rsid w:val="000D70C1"/>
    <w:rsid w:val="000E0D61"/>
    <w:rsid w:val="000E57D4"/>
    <w:rsid w:val="000F3012"/>
    <w:rsid w:val="00100FE4"/>
    <w:rsid w:val="001034BA"/>
    <w:rsid w:val="0010425E"/>
    <w:rsid w:val="00106837"/>
    <w:rsid w:val="00106D61"/>
    <w:rsid w:val="00114556"/>
    <w:rsid w:val="00120140"/>
    <w:rsid w:val="0012544D"/>
    <w:rsid w:val="001300C3"/>
    <w:rsid w:val="00130B8A"/>
    <w:rsid w:val="001374DC"/>
    <w:rsid w:val="0014161A"/>
    <w:rsid w:val="0014617E"/>
    <w:rsid w:val="001526C3"/>
    <w:rsid w:val="001561F4"/>
    <w:rsid w:val="0016118D"/>
    <w:rsid w:val="001648DB"/>
    <w:rsid w:val="00174398"/>
    <w:rsid w:val="00176678"/>
    <w:rsid w:val="001773D1"/>
    <w:rsid w:val="00177779"/>
    <w:rsid w:val="0019118D"/>
    <w:rsid w:val="00194CD5"/>
    <w:rsid w:val="00195C87"/>
    <w:rsid w:val="001A484C"/>
    <w:rsid w:val="001A635D"/>
    <w:rsid w:val="001A6AC9"/>
    <w:rsid w:val="001B3200"/>
    <w:rsid w:val="001C5E1C"/>
    <w:rsid w:val="001D10FF"/>
    <w:rsid w:val="001D52A5"/>
    <w:rsid w:val="001E2045"/>
    <w:rsid w:val="00201189"/>
    <w:rsid w:val="002036C0"/>
    <w:rsid w:val="00213488"/>
    <w:rsid w:val="00215C3E"/>
    <w:rsid w:val="00215E33"/>
    <w:rsid w:val="00221B88"/>
    <w:rsid w:val="00225A11"/>
    <w:rsid w:val="00225A9B"/>
    <w:rsid w:val="002558D7"/>
    <w:rsid w:val="0025792F"/>
    <w:rsid w:val="00261CC7"/>
    <w:rsid w:val="002665C3"/>
    <w:rsid w:val="00267383"/>
    <w:rsid w:val="002703E7"/>
    <w:rsid w:val="002709C3"/>
    <w:rsid w:val="002739C9"/>
    <w:rsid w:val="00273E9A"/>
    <w:rsid w:val="002753EA"/>
    <w:rsid w:val="00292F0A"/>
    <w:rsid w:val="002A2F36"/>
    <w:rsid w:val="002A4F4E"/>
    <w:rsid w:val="002B2E9B"/>
    <w:rsid w:val="002B683A"/>
    <w:rsid w:val="002C06A6"/>
    <w:rsid w:val="002C5FE4"/>
    <w:rsid w:val="002C7F1F"/>
    <w:rsid w:val="002D2CF9"/>
    <w:rsid w:val="002D48CD"/>
    <w:rsid w:val="002D5454"/>
    <w:rsid w:val="002E224A"/>
    <w:rsid w:val="002E3658"/>
    <w:rsid w:val="002F3C80"/>
    <w:rsid w:val="00310669"/>
    <w:rsid w:val="00311483"/>
    <w:rsid w:val="0031230A"/>
    <w:rsid w:val="00313E8B"/>
    <w:rsid w:val="00320461"/>
    <w:rsid w:val="0032689F"/>
    <w:rsid w:val="00326DED"/>
    <w:rsid w:val="0033624A"/>
    <w:rsid w:val="003373A5"/>
    <w:rsid w:val="00337826"/>
    <w:rsid w:val="0034128A"/>
    <w:rsid w:val="0034324D"/>
    <w:rsid w:val="0035329F"/>
    <w:rsid w:val="00355617"/>
    <w:rsid w:val="00374091"/>
    <w:rsid w:val="00376EF4"/>
    <w:rsid w:val="00384B4C"/>
    <w:rsid w:val="003904F0"/>
    <w:rsid w:val="003975C9"/>
    <w:rsid w:val="003B2715"/>
    <w:rsid w:val="003B294A"/>
    <w:rsid w:val="003B5483"/>
    <w:rsid w:val="003C3210"/>
    <w:rsid w:val="003C5418"/>
    <w:rsid w:val="003C5EEA"/>
    <w:rsid w:val="003C7CB6"/>
    <w:rsid w:val="003E0279"/>
    <w:rsid w:val="003E5968"/>
    <w:rsid w:val="003F3D5D"/>
    <w:rsid w:val="004134F9"/>
    <w:rsid w:val="004158C8"/>
    <w:rsid w:val="0042210F"/>
    <w:rsid w:val="004334BF"/>
    <w:rsid w:val="004408A1"/>
    <w:rsid w:val="00442E5B"/>
    <w:rsid w:val="00442ECE"/>
    <w:rsid w:val="0044379B"/>
    <w:rsid w:val="00445D50"/>
    <w:rsid w:val="00450E1F"/>
    <w:rsid w:val="00453538"/>
    <w:rsid w:val="004603A2"/>
    <w:rsid w:val="0046692F"/>
    <w:rsid w:val="00486088"/>
    <w:rsid w:val="00492FA8"/>
    <w:rsid w:val="004A1BDD"/>
    <w:rsid w:val="004B0C25"/>
    <w:rsid w:val="004B1E15"/>
    <w:rsid w:val="004B2367"/>
    <w:rsid w:val="004B381D"/>
    <w:rsid w:val="004C0BFA"/>
    <w:rsid w:val="004C265C"/>
    <w:rsid w:val="004C71F5"/>
    <w:rsid w:val="004D226B"/>
    <w:rsid w:val="004D41DC"/>
    <w:rsid w:val="004D71E6"/>
    <w:rsid w:val="004F7C5E"/>
    <w:rsid w:val="00504FBC"/>
    <w:rsid w:val="00517E88"/>
    <w:rsid w:val="00522E3A"/>
    <w:rsid w:val="005363CA"/>
    <w:rsid w:val="00540D9D"/>
    <w:rsid w:val="00542F58"/>
    <w:rsid w:val="00545423"/>
    <w:rsid w:val="00547C39"/>
    <w:rsid w:val="00547E71"/>
    <w:rsid w:val="00550648"/>
    <w:rsid w:val="00553815"/>
    <w:rsid w:val="00565462"/>
    <w:rsid w:val="005668D0"/>
    <w:rsid w:val="00572CCD"/>
    <w:rsid w:val="0057440A"/>
    <w:rsid w:val="005812FE"/>
    <w:rsid w:val="00581A12"/>
    <w:rsid w:val="00592C3E"/>
    <w:rsid w:val="00596449"/>
    <w:rsid w:val="005A3E28"/>
    <w:rsid w:val="005A71AD"/>
    <w:rsid w:val="005A7F1B"/>
    <w:rsid w:val="005B227F"/>
    <w:rsid w:val="005B59ED"/>
    <w:rsid w:val="005B5C5A"/>
    <w:rsid w:val="005C751F"/>
    <w:rsid w:val="005D14AA"/>
    <w:rsid w:val="005D2C37"/>
    <w:rsid w:val="005D7287"/>
    <w:rsid w:val="005D7D1C"/>
    <w:rsid w:val="005E5776"/>
    <w:rsid w:val="005F0355"/>
    <w:rsid w:val="005F5E43"/>
    <w:rsid w:val="005F6570"/>
    <w:rsid w:val="005F7915"/>
    <w:rsid w:val="00604963"/>
    <w:rsid w:val="00606108"/>
    <w:rsid w:val="0061241D"/>
    <w:rsid w:val="006153D9"/>
    <w:rsid w:val="006201FC"/>
    <w:rsid w:val="00620ADD"/>
    <w:rsid w:val="00640EF2"/>
    <w:rsid w:val="0064718C"/>
    <w:rsid w:val="0065049B"/>
    <w:rsid w:val="00650D73"/>
    <w:rsid w:val="006558EE"/>
    <w:rsid w:val="00657231"/>
    <w:rsid w:val="00661B72"/>
    <w:rsid w:val="00667FBC"/>
    <w:rsid w:val="0069571A"/>
    <w:rsid w:val="006A0BB9"/>
    <w:rsid w:val="006B12FA"/>
    <w:rsid w:val="006B461E"/>
    <w:rsid w:val="006C3C21"/>
    <w:rsid w:val="006C6A97"/>
    <w:rsid w:val="006C7A31"/>
    <w:rsid w:val="006F4C28"/>
    <w:rsid w:val="0070364E"/>
    <w:rsid w:val="007104E8"/>
    <w:rsid w:val="00714A49"/>
    <w:rsid w:val="007156FC"/>
    <w:rsid w:val="00716942"/>
    <w:rsid w:val="007173E9"/>
    <w:rsid w:val="00727519"/>
    <w:rsid w:val="00727CA7"/>
    <w:rsid w:val="0073431C"/>
    <w:rsid w:val="007361C7"/>
    <w:rsid w:val="00740715"/>
    <w:rsid w:val="007656E7"/>
    <w:rsid w:val="007666A4"/>
    <w:rsid w:val="00772E91"/>
    <w:rsid w:val="00773365"/>
    <w:rsid w:val="00775067"/>
    <w:rsid w:val="00777E46"/>
    <w:rsid w:val="00781624"/>
    <w:rsid w:val="00781E3C"/>
    <w:rsid w:val="007847A2"/>
    <w:rsid w:val="007858BA"/>
    <w:rsid w:val="007A2ABA"/>
    <w:rsid w:val="007A3AEA"/>
    <w:rsid w:val="007A7F97"/>
    <w:rsid w:val="007B4F3E"/>
    <w:rsid w:val="007B7197"/>
    <w:rsid w:val="007C6CD0"/>
    <w:rsid w:val="007D2729"/>
    <w:rsid w:val="007E6120"/>
    <w:rsid w:val="007E73A8"/>
    <w:rsid w:val="007F72FF"/>
    <w:rsid w:val="007F7B5E"/>
    <w:rsid w:val="008056E9"/>
    <w:rsid w:val="0081049F"/>
    <w:rsid w:val="00814632"/>
    <w:rsid w:val="0081738E"/>
    <w:rsid w:val="0082127B"/>
    <w:rsid w:val="00827A40"/>
    <w:rsid w:val="008351B0"/>
    <w:rsid w:val="00844F48"/>
    <w:rsid w:val="008455C2"/>
    <w:rsid w:val="00846E45"/>
    <w:rsid w:val="00864035"/>
    <w:rsid w:val="00865A85"/>
    <w:rsid w:val="00866873"/>
    <w:rsid w:val="008708C8"/>
    <w:rsid w:val="008713A3"/>
    <w:rsid w:val="008763F4"/>
    <w:rsid w:val="00881419"/>
    <w:rsid w:val="008849EA"/>
    <w:rsid w:val="00891FE8"/>
    <w:rsid w:val="0089601C"/>
    <w:rsid w:val="008D0BB0"/>
    <w:rsid w:val="008D16ED"/>
    <w:rsid w:val="008D2A6B"/>
    <w:rsid w:val="008D49A5"/>
    <w:rsid w:val="008E0B66"/>
    <w:rsid w:val="008E172D"/>
    <w:rsid w:val="00902730"/>
    <w:rsid w:val="00906C9F"/>
    <w:rsid w:val="00921577"/>
    <w:rsid w:val="00922278"/>
    <w:rsid w:val="009259E1"/>
    <w:rsid w:val="0095188F"/>
    <w:rsid w:val="009550A0"/>
    <w:rsid w:val="00956C56"/>
    <w:rsid w:val="00960C64"/>
    <w:rsid w:val="00963D4F"/>
    <w:rsid w:val="0097218E"/>
    <w:rsid w:val="009721FF"/>
    <w:rsid w:val="00977A62"/>
    <w:rsid w:val="00980425"/>
    <w:rsid w:val="009834C5"/>
    <w:rsid w:val="00991C69"/>
    <w:rsid w:val="009923C0"/>
    <w:rsid w:val="009974BB"/>
    <w:rsid w:val="009A2BD9"/>
    <w:rsid w:val="009B6B6B"/>
    <w:rsid w:val="009B78FE"/>
    <w:rsid w:val="009C3521"/>
    <w:rsid w:val="009C4461"/>
    <w:rsid w:val="009C6B5A"/>
    <w:rsid w:val="009E097D"/>
    <w:rsid w:val="009E1F9D"/>
    <w:rsid w:val="009E7E6E"/>
    <w:rsid w:val="00A07E67"/>
    <w:rsid w:val="00A10901"/>
    <w:rsid w:val="00A31F72"/>
    <w:rsid w:val="00A41FC6"/>
    <w:rsid w:val="00A44B1B"/>
    <w:rsid w:val="00A4583A"/>
    <w:rsid w:val="00A50B70"/>
    <w:rsid w:val="00A62304"/>
    <w:rsid w:val="00A70D9D"/>
    <w:rsid w:val="00A737F6"/>
    <w:rsid w:val="00A7548F"/>
    <w:rsid w:val="00A81673"/>
    <w:rsid w:val="00A90EA6"/>
    <w:rsid w:val="00A93A83"/>
    <w:rsid w:val="00AB5744"/>
    <w:rsid w:val="00AB5C6E"/>
    <w:rsid w:val="00AB7E5D"/>
    <w:rsid w:val="00AC10C3"/>
    <w:rsid w:val="00AC15B7"/>
    <w:rsid w:val="00AC367F"/>
    <w:rsid w:val="00AD4E0D"/>
    <w:rsid w:val="00AE135E"/>
    <w:rsid w:val="00AE4214"/>
    <w:rsid w:val="00AE452F"/>
    <w:rsid w:val="00AE62C9"/>
    <w:rsid w:val="00AF0FCD"/>
    <w:rsid w:val="00AF5FF0"/>
    <w:rsid w:val="00B156CB"/>
    <w:rsid w:val="00B206A8"/>
    <w:rsid w:val="00B27341"/>
    <w:rsid w:val="00B32AE1"/>
    <w:rsid w:val="00B408D4"/>
    <w:rsid w:val="00B52B01"/>
    <w:rsid w:val="00B6690B"/>
    <w:rsid w:val="00B709A6"/>
    <w:rsid w:val="00B7545C"/>
    <w:rsid w:val="00B77FEF"/>
    <w:rsid w:val="00B92AEC"/>
    <w:rsid w:val="00B9379D"/>
    <w:rsid w:val="00B957E6"/>
    <w:rsid w:val="00B97626"/>
    <w:rsid w:val="00BA0E81"/>
    <w:rsid w:val="00BA6913"/>
    <w:rsid w:val="00BB0B3B"/>
    <w:rsid w:val="00BB1DDB"/>
    <w:rsid w:val="00BC7111"/>
    <w:rsid w:val="00BD0B43"/>
    <w:rsid w:val="00BD5875"/>
    <w:rsid w:val="00BE0D92"/>
    <w:rsid w:val="00BE4685"/>
    <w:rsid w:val="00BE6035"/>
    <w:rsid w:val="00BF4778"/>
    <w:rsid w:val="00BF7136"/>
    <w:rsid w:val="00C162AD"/>
    <w:rsid w:val="00C17D6F"/>
    <w:rsid w:val="00C359CF"/>
    <w:rsid w:val="00C370BB"/>
    <w:rsid w:val="00C415B8"/>
    <w:rsid w:val="00C460DB"/>
    <w:rsid w:val="00C50CEC"/>
    <w:rsid w:val="00C51D3C"/>
    <w:rsid w:val="00C538D1"/>
    <w:rsid w:val="00C538E2"/>
    <w:rsid w:val="00C607FB"/>
    <w:rsid w:val="00C670F3"/>
    <w:rsid w:val="00C71A7D"/>
    <w:rsid w:val="00C76EE0"/>
    <w:rsid w:val="00C82430"/>
    <w:rsid w:val="00C8330C"/>
    <w:rsid w:val="00C83B20"/>
    <w:rsid w:val="00C85BFA"/>
    <w:rsid w:val="00C85EFE"/>
    <w:rsid w:val="00C930F6"/>
    <w:rsid w:val="00C934DE"/>
    <w:rsid w:val="00C93CB2"/>
    <w:rsid w:val="00CA13A3"/>
    <w:rsid w:val="00CA51AF"/>
    <w:rsid w:val="00CA5CB1"/>
    <w:rsid w:val="00CD2995"/>
    <w:rsid w:val="00CE7B18"/>
    <w:rsid w:val="00CF7805"/>
    <w:rsid w:val="00D007F8"/>
    <w:rsid w:val="00D030C9"/>
    <w:rsid w:val="00D05A52"/>
    <w:rsid w:val="00D114C6"/>
    <w:rsid w:val="00D142D0"/>
    <w:rsid w:val="00D23D90"/>
    <w:rsid w:val="00D26BF9"/>
    <w:rsid w:val="00D331EB"/>
    <w:rsid w:val="00D35879"/>
    <w:rsid w:val="00D36DBD"/>
    <w:rsid w:val="00D47210"/>
    <w:rsid w:val="00D54217"/>
    <w:rsid w:val="00D62977"/>
    <w:rsid w:val="00D635A1"/>
    <w:rsid w:val="00D639E9"/>
    <w:rsid w:val="00D63BC9"/>
    <w:rsid w:val="00D6411A"/>
    <w:rsid w:val="00D67ABF"/>
    <w:rsid w:val="00D749E6"/>
    <w:rsid w:val="00D75A9E"/>
    <w:rsid w:val="00D834E2"/>
    <w:rsid w:val="00D839E9"/>
    <w:rsid w:val="00D844EE"/>
    <w:rsid w:val="00D847F8"/>
    <w:rsid w:val="00D874D0"/>
    <w:rsid w:val="00D90465"/>
    <w:rsid w:val="00D95693"/>
    <w:rsid w:val="00DA7757"/>
    <w:rsid w:val="00DB7D74"/>
    <w:rsid w:val="00DC06C1"/>
    <w:rsid w:val="00DC65A4"/>
    <w:rsid w:val="00DD346F"/>
    <w:rsid w:val="00DE1750"/>
    <w:rsid w:val="00DE3942"/>
    <w:rsid w:val="00DE3FF4"/>
    <w:rsid w:val="00DF1141"/>
    <w:rsid w:val="00DF3644"/>
    <w:rsid w:val="00DF3DF5"/>
    <w:rsid w:val="00DF63A6"/>
    <w:rsid w:val="00E04A41"/>
    <w:rsid w:val="00E04AF0"/>
    <w:rsid w:val="00E12FD3"/>
    <w:rsid w:val="00E22AAE"/>
    <w:rsid w:val="00E37B98"/>
    <w:rsid w:val="00E406B4"/>
    <w:rsid w:val="00E40EAA"/>
    <w:rsid w:val="00E43F3A"/>
    <w:rsid w:val="00E45B15"/>
    <w:rsid w:val="00E63CEF"/>
    <w:rsid w:val="00E65D5E"/>
    <w:rsid w:val="00E67C6B"/>
    <w:rsid w:val="00E707D9"/>
    <w:rsid w:val="00E721E2"/>
    <w:rsid w:val="00E737F1"/>
    <w:rsid w:val="00E7569C"/>
    <w:rsid w:val="00E76516"/>
    <w:rsid w:val="00E778FE"/>
    <w:rsid w:val="00EA116A"/>
    <w:rsid w:val="00EA1562"/>
    <w:rsid w:val="00EA4D8C"/>
    <w:rsid w:val="00EA68CE"/>
    <w:rsid w:val="00EA703D"/>
    <w:rsid w:val="00EB1C45"/>
    <w:rsid w:val="00EB51EB"/>
    <w:rsid w:val="00EC677A"/>
    <w:rsid w:val="00ED612D"/>
    <w:rsid w:val="00EF284E"/>
    <w:rsid w:val="00F02759"/>
    <w:rsid w:val="00F17D3C"/>
    <w:rsid w:val="00F25445"/>
    <w:rsid w:val="00F322A8"/>
    <w:rsid w:val="00F3436F"/>
    <w:rsid w:val="00F45927"/>
    <w:rsid w:val="00F508DB"/>
    <w:rsid w:val="00F651B2"/>
    <w:rsid w:val="00F65D4B"/>
    <w:rsid w:val="00F66D0F"/>
    <w:rsid w:val="00F7577A"/>
    <w:rsid w:val="00F771BD"/>
    <w:rsid w:val="00F83EDB"/>
    <w:rsid w:val="00F91619"/>
    <w:rsid w:val="00F93094"/>
    <w:rsid w:val="00F9400E"/>
    <w:rsid w:val="00F9550C"/>
    <w:rsid w:val="00FA1C07"/>
    <w:rsid w:val="00FA48E3"/>
    <w:rsid w:val="00FA4E88"/>
    <w:rsid w:val="00FA7368"/>
    <w:rsid w:val="00FB2CBD"/>
    <w:rsid w:val="00FB3543"/>
    <w:rsid w:val="00FB54DD"/>
    <w:rsid w:val="00FB6A97"/>
    <w:rsid w:val="00FC01A6"/>
    <w:rsid w:val="00FC08C0"/>
    <w:rsid w:val="00FC5E2F"/>
    <w:rsid w:val="00FF3F5D"/>
    <w:rsid w:val="00FF4725"/>
    <w:rsid w:val="00FF799B"/>
    <w:rsid w:val="0468EFFE"/>
    <w:rsid w:val="06AAA572"/>
    <w:rsid w:val="082E19DA"/>
    <w:rsid w:val="123538CD"/>
    <w:rsid w:val="218E6F9E"/>
    <w:rsid w:val="46BF8D5E"/>
    <w:rsid w:val="48D39714"/>
    <w:rsid w:val="4E123A3E"/>
    <w:rsid w:val="572D811D"/>
    <w:rsid w:val="5B9FE776"/>
    <w:rsid w:val="5E96C65B"/>
    <w:rsid w:val="5F0A87F8"/>
    <w:rsid w:val="6B5379FE"/>
    <w:rsid w:val="6F7B513F"/>
    <w:rsid w:val="76C17858"/>
  </w:rsids>
  <m:mathPr>
    <m:mathFont m:val="Cambria Math"/>
    <m:brkBin m:val="before"/>
    <m:brkBinSub m:val="--"/>
    <m:smallFrac m:val="0"/>
    <m:dispDef/>
    <m:lMargin m:val="0"/>
    <m:rMargin m:val="0"/>
    <m:defJc m:val="centerGroup"/>
    <m:wrapIndent m:val="1440"/>
    <m:intLim m:val="subSup"/>
    <m:naryLim m:val="undOvr"/>
  </m:mathPr>
  <w:themeFontLang w:val="en-GB" w:eastAsia="zh-TW"/>
  <w:clrSchemeMapping w:bg1="light1" w:t1="dark1" w:bg2="light2" w:t2="dark2" w:accent1="accent1" w:accent2="accent2" w:accent3="accent3" w:accent4="accent4" w:accent5="accent5" w:accent6="accent6" w:hyperlink="hyperlink" w:followedHyperlink="followedHyperlink"/>
  <w:shapeDefaults>
    <o:shapedefaults v:ext="edit" spidmax="2049" style="mso-position-horizontal:left;mso-position-vertical:top;mso-position-vertical-relative:line" o:allowoverlap="f" fillcolor="#d9d9d9" stroke="f">
      <v:fill color="#d9d9d9" color2="#262626"/>
      <v:stroke on="f"/>
      <v:textbox inset="0,0,0,0"/>
      <o:colormru v:ext="edit" colors="yellow"/>
    </o:shapedefaults>
    <o:shapelayout v:ext="edit">
      <o:idmap v:ext="edit" data="1"/>
    </o:shapelayout>
  </w:shapeDefaults>
  <w:decimalSymbol w:val="."/>
  <w:listSeparator w:val=","/>
  <w14:docId w14:val="5D546A64"/>
  <w15:docId w15:val="{E7133055-AA61-4B7D-89C9-7A0F762032D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MS Mincho" w:hAnsi="Times New Roman" w:cs="Times New Roman"/>
        <w:lang w:val="en-GB" w:eastAsia="en-GB" w:bidi="ar-SA"/>
      </w:rPr>
    </w:rPrDefault>
    <w:pPrDefault/>
  </w:docDefaults>
  <w:latentStyles w:defLockedState="0" w:defUIPriority="0" w:defSemiHidden="0" w:defUnhideWhenUsed="0" w:defQFormat="0" w:count="375">
    <w:lsdException w:name="Normal" w:qFormat="1"/>
    <w:lsdException w:name="heading 1" w:qFormat="1"/>
    <w:lsdException w:name="heading 2"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toa heading" w:semiHidden="1" w:unhideWhenUsed="1"/>
    <w:lsdException w:name="List"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Subtitle"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uiPriority="20" w:qFormat="1"/>
    <w:lsdException w:name="Document Map" w:semiHidden="1" w:unhideWhenUsed="1"/>
    <w:lsdException w:name="Plain Text" w:semiHidden="1" w:uiPriority="99" w:unhideWhenUsed="1"/>
    <w:lsdException w:name="E-mail Signature" w:semiHidden="1" w:unhideWhenUsed="1"/>
    <w:lsdException w:name="HTML Top of Form" w:semiHidden="1" w:unhideWhenUsed="1"/>
    <w:lsdException w:name="HTML Bottom of Form" w:semiHidden="1" w:unhideWhenUsed="1"/>
    <w:lsdException w:name="Normal (Web)" w:semiHidden="1" w:uiPriority="99"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atentStyles>
  <w:style w:type="paragraph" w:default="1" w:styleId="Normal">
    <w:name w:val="Normal"/>
    <w:qFormat/>
    <w:pPr>
      <w:widowControl w:val="0"/>
      <w:suppressAutoHyphens/>
      <w:spacing w:after="246" w:line="240" w:lineRule="atLeast"/>
    </w:pPr>
    <w:rPr>
      <w:rFonts w:ascii="Amnesty Trade Gothic" w:hAnsi="Amnesty Trade Gothic"/>
      <w:color w:val="000000"/>
      <w:sz w:val="18"/>
      <w:szCs w:val="24"/>
      <w:lang w:eastAsia="ar-SA"/>
    </w:rPr>
  </w:style>
  <w:style w:type="paragraph" w:styleId="Heading1">
    <w:name w:val="heading 1"/>
    <w:basedOn w:val="Normal"/>
    <w:next w:val="Normal"/>
    <w:qFormat/>
    <w:pPr>
      <w:keepNext/>
      <w:widowControl/>
      <w:numPr>
        <w:numId w:val="1"/>
      </w:numPr>
      <w:outlineLvl w:val="0"/>
    </w:pPr>
    <w:rPr>
      <w:rFonts w:ascii="Amnesty Trade Gothic Cn" w:hAnsi="Amnesty Trade Gothic Cn"/>
      <w:b/>
      <w:caps/>
      <w:kern w:val="1"/>
      <w:sz w:val="56"/>
      <w:szCs w:val="32"/>
    </w:rPr>
  </w:style>
  <w:style w:type="paragraph" w:styleId="Heading2">
    <w:name w:val="heading 2"/>
    <w:basedOn w:val="Normal"/>
    <w:next w:val="Normal"/>
    <w:qFormat/>
    <w:rsid w:val="00574CC8"/>
    <w:pPr>
      <w:keepNext/>
      <w:widowControl/>
      <w:numPr>
        <w:ilvl w:val="1"/>
        <w:numId w:val="1"/>
      </w:numPr>
      <w:spacing w:after="0"/>
      <w:outlineLvl w:val="1"/>
    </w:pPr>
    <w:rPr>
      <w:rFonts w:ascii="Amnesty Trade Gothic Cn" w:hAnsi="Amnesty Trade Gothic Cn"/>
      <w:caps/>
      <w:sz w:val="26"/>
      <w:szCs w:val="28"/>
    </w:rPr>
  </w:style>
  <w:style w:type="paragraph" w:styleId="Heading3">
    <w:name w:val="heading 3"/>
    <w:basedOn w:val="Normal"/>
    <w:next w:val="Normal"/>
    <w:link w:val="Heading3Char"/>
    <w:qFormat/>
    <w:rsid w:val="00574CC8"/>
    <w:pPr>
      <w:keepNext/>
      <w:widowControl/>
      <w:numPr>
        <w:ilvl w:val="2"/>
        <w:numId w:val="1"/>
      </w:numPr>
      <w:spacing w:after="0"/>
      <w:outlineLvl w:val="2"/>
    </w:pPr>
    <w:rPr>
      <w:rFonts w:ascii="Amnesty Trade Gothic Cn" w:hAnsi="Amnesty Trade Gothic Cn"/>
      <w:caps/>
      <w:sz w:val="20"/>
      <w:szCs w:val="26"/>
    </w:rPr>
  </w:style>
  <w:style w:type="paragraph" w:styleId="Heading4">
    <w:name w:val="heading 4"/>
    <w:basedOn w:val="AIRecomendationsubheading"/>
    <w:next w:val="Normal"/>
    <w:qFormat/>
    <w:rsid w:val="000058B2"/>
    <w:pPr>
      <w:shd w:val="clear" w:color="auto" w:fill="auto"/>
      <w:spacing w:after="0"/>
      <w:outlineLvl w:val="3"/>
    </w:pPr>
    <w:rPr>
      <w:sz w:val="18"/>
    </w:rPr>
  </w:style>
  <w:style w:type="paragraph" w:styleId="Heading5">
    <w:name w:val="heading 5"/>
    <w:basedOn w:val="Heading4"/>
    <w:next w:val="Normal"/>
    <w:qFormat/>
    <w:pPr>
      <w:numPr>
        <w:ilvl w:val="4"/>
      </w:numPr>
      <w:outlineLvl w:val="4"/>
    </w:pPr>
  </w:style>
  <w:style w:type="paragraph" w:styleId="Heading6">
    <w:name w:val="heading 6"/>
    <w:basedOn w:val="Heading5"/>
    <w:next w:val="Normal"/>
    <w:qFormat/>
    <w:pPr>
      <w:numPr>
        <w:ilvl w:val="5"/>
      </w:numPr>
      <w:outlineLvl w:val="5"/>
    </w:pPr>
  </w:style>
  <w:style w:type="paragraph" w:styleId="Heading7">
    <w:name w:val="heading 7"/>
    <w:basedOn w:val="Heading6"/>
    <w:next w:val="Normal"/>
    <w:qFormat/>
    <w:pPr>
      <w:numPr>
        <w:ilvl w:val="6"/>
      </w:numPr>
      <w:outlineLvl w:val="6"/>
    </w:pPr>
  </w:style>
  <w:style w:type="paragraph" w:styleId="Heading8">
    <w:name w:val="heading 8"/>
    <w:basedOn w:val="Heading7"/>
    <w:next w:val="Normal"/>
    <w:qFormat/>
    <w:pPr>
      <w:numPr>
        <w:ilvl w:val="7"/>
      </w:numPr>
      <w:outlineLvl w:val="7"/>
    </w:pPr>
  </w:style>
  <w:style w:type="paragraph" w:styleId="Heading9">
    <w:name w:val="heading 9"/>
    <w:basedOn w:val="Heading8"/>
    <w:next w:val="Normal"/>
    <w:qFormat/>
    <w:pPr>
      <w:numPr>
        <w:ilvl w:val="8"/>
      </w:numPr>
      <w:outlineLvl w:val="8"/>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IRecommendsSubheading">
    <w:name w:val="AI Recommends Subheading"/>
    <w:basedOn w:val="Normal"/>
    <w:rsid w:val="00B072A2"/>
    <w:pPr>
      <w:keepNext/>
      <w:widowControl/>
      <w:spacing w:after="0"/>
    </w:pPr>
    <w:rPr>
      <w:rFonts w:ascii="Amnesty Trade Gothic Cn" w:hAnsi="Amnesty Trade Gothic Cn"/>
      <w:b/>
      <w:sz w:val="21"/>
    </w:rPr>
  </w:style>
  <w:style w:type="numbering" w:customStyle="1" w:styleId="AIBulletList">
    <w:name w:val="AI Bullet List"/>
    <w:basedOn w:val="NoList"/>
    <w:rsid w:val="005407DE"/>
    <w:pPr>
      <w:numPr>
        <w:numId w:val="2"/>
      </w:numPr>
    </w:pPr>
  </w:style>
  <w:style w:type="character" w:customStyle="1" w:styleId="EndnoteCharacters">
    <w:name w:val="Endnote Characters"/>
    <w:rsid w:val="00B072A2"/>
    <w:rPr>
      <w:rFonts w:ascii="Amnesty Trade Gothic" w:hAnsi="Amnesty Trade Gothic"/>
      <w:vertAlign w:val="superscript"/>
    </w:rPr>
  </w:style>
  <w:style w:type="numbering" w:customStyle="1" w:styleId="AINumberedList">
    <w:name w:val="AI Numbered List"/>
    <w:basedOn w:val="NoList"/>
    <w:rsid w:val="00315CAB"/>
    <w:pPr>
      <w:numPr>
        <w:numId w:val="3"/>
      </w:numPr>
    </w:pPr>
  </w:style>
  <w:style w:type="paragraph" w:styleId="Header">
    <w:name w:val="header"/>
    <w:basedOn w:val="Normal"/>
    <w:link w:val="HeaderChar"/>
    <w:uiPriority w:val="99"/>
    <w:rsid w:val="00E02D14"/>
    <w:pPr>
      <w:tabs>
        <w:tab w:val="center" w:pos="4153"/>
        <w:tab w:val="right" w:pos="8306"/>
      </w:tabs>
    </w:pPr>
  </w:style>
  <w:style w:type="paragraph" w:styleId="Footer">
    <w:name w:val="footer"/>
    <w:basedOn w:val="Normal"/>
    <w:rsid w:val="00EB51EB"/>
    <w:pPr>
      <w:tabs>
        <w:tab w:val="center" w:pos="4536"/>
        <w:tab w:val="right" w:pos="9072"/>
      </w:tabs>
    </w:pPr>
    <w:rPr>
      <w:rFonts w:ascii="Amnesty Trade Gothic Cn" w:hAnsi="Amnesty Trade Gothic Cn"/>
    </w:rPr>
  </w:style>
  <w:style w:type="character" w:styleId="EndnoteReference">
    <w:name w:val="endnote reference"/>
    <w:semiHidden/>
    <w:rPr>
      <w:vertAlign w:val="superscript"/>
    </w:rPr>
  </w:style>
  <w:style w:type="paragraph" w:customStyle="1" w:styleId="BodyAnn">
    <w:name w:val="BodyAnn"/>
    <w:basedOn w:val="BodyTextFirstIndent2"/>
    <w:rsid w:val="002C0F41"/>
    <w:pPr>
      <w:widowControl/>
      <w:suppressAutoHyphens w:val="0"/>
      <w:spacing w:line="360" w:lineRule="auto"/>
      <w:jc w:val="both"/>
    </w:pPr>
    <w:rPr>
      <w:rFonts w:ascii="Times New Roman" w:hAnsi="Times New Roman"/>
      <w:color w:val="auto"/>
      <w:sz w:val="22"/>
      <w:lang w:val="ru-RU" w:eastAsia="en-US"/>
    </w:rPr>
  </w:style>
  <w:style w:type="character" w:styleId="FootnoteReference">
    <w:name w:val="footnote reference"/>
    <w:semiHidden/>
    <w:rPr>
      <w:vertAlign w:val="superscript"/>
    </w:rPr>
  </w:style>
  <w:style w:type="paragraph" w:styleId="BodyText">
    <w:name w:val="Body Text"/>
    <w:basedOn w:val="Normal"/>
    <w:pPr>
      <w:spacing w:after="120"/>
    </w:pPr>
  </w:style>
  <w:style w:type="paragraph" w:styleId="BodyTextIndent">
    <w:name w:val="Body Text Indent"/>
    <w:basedOn w:val="Normal"/>
    <w:rsid w:val="002C0F41"/>
    <w:pPr>
      <w:spacing w:after="120"/>
      <w:ind w:left="283"/>
    </w:pPr>
  </w:style>
  <w:style w:type="paragraph" w:customStyle="1" w:styleId="StyleAIBoxintroAsianTimesNewRomanLatin9ptNotBol">
    <w:name w:val="Style AI Box intro + (Asian) Times New Roman (Latin) 9 pt Not Bol..."/>
    <w:basedOn w:val="Normal"/>
    <w:link w:val="StyleAIBoxintroAsianTimesNewRomanLatin9ptNotBolChar"/>
    <w:rsid w:val="000D70C1"/>
    <w:pPr>
      <w:shd w:val="clear" w:color="auto" w:fill="FFFF00"/>
      <w:spacing w:line="246" w:lineRule="atLeast"/>
    </w:pPr>
    <w:rPr>
      <w:rFonts w:ascii="Amnesty Trade Gothic Cn" w:eastAsia="Times New Roman" w:hAnsi="Amnesty Trade Gothic Cn"/>
      <w:bCs/>
      <w:caps/>
    </w:rPr>
  </w:style>
  <w:style w:type="paragraph" w:customStyle="1" w:styleId="AITabletext">
    <w:name w:val="AI Table text"/>
    <w:basedOn w:val="Normal"/>
    <w:rsid w:val="000D70C1"/>
    <w:pPr>
      <w:spacing w:after="0"/>
    </w:pPr>
  </w:style>
  <w:style w:type="paragraph" w:styleId="EndnoteText">
    <w:name w:val="endnote text"/>
    <w:basedOn w:val="Normal"/>
    <w:semiHidden/>
    <w:rsid w:val="005B4A41"/>
    <w:pPr>
      <w:spacing w:after="120"/>
    </w:pPr>
    <w:rPr>
      <w:sz w:val="16"/>
    </w:rPr>
  </w:style>
  <w:style w:type="paragraph" w:customStyle="1" w:styleId="AISUBTITLE">
    <w:name w:val="AI SUBTITLE"/>
    <w:basedOn w:val="Normal"/>
    <w:pPr>
      <w:spacing w:before="300"/>
    </w:pPr>
    <w:rPr>
      <w:rFonts w:ascii="Amnesty Trade Gothic Cn" w:hAnsi="Amnesty Trade Gothic Cn"/>
      <w:caps/>
      <w:sz w:val="48"/>
    </w:rPr>
  </w:style>
  <w:style w:type="paragraph" w:customStyle="1" w:styleId="AIBoxHeading">
    <w:name w:val="AI Box Heading"/>
    <w:basedOn w:val="Normal"/>
    <w:rsid w:val="007C6CD0"/>
    <w:pPr>
      <w:shd w:val="clear" w:color="auto" w:fill="FFFF00"/>
      <w:spacing w:after="0"/>
    </w:pPr>
    <w:rPr>
      <w:rFonts w:ascii="Amnesty Trade Gothic Cn" w:eastAsia="Arial Unicode MS" w:hAnsi="Amnesty Trade Gothic Cn"/>
      <w:caps/>
      <w:sz w:val="26"/>
    </w:rPr>
  </w:style>
  <w:style w:type="paragraph" w:styleId="BodyTextFirstIndent2">
    <w:name w:val="Body Text First Indent 2"/>
    <w:basedOn w:val="BodyTextIndent"/>
    <w:rsid w:val="002C0F41"/>
    <w:pPr>
      <w:ind w:firstLine="210"/>
    </w:pPr>
  </w:style>
  <w:style w:type="paragraph" w:styleId="BalloonText">
    <w:name w:val="Balloon Text"/>
    <w:basedOn w:val="Normal"/>
    <w:semiHidden/>
    <w:rsid w:val="0029269B"/>
    <w:rPr>
      <w:rFonts w:ascii="Tahoma" w:hAnsi="Tahoma" w:cs="Tahoma"/>
      <w:sz w:val="16"/>
      <w:szCs w:val="16"/>
    </w:rPr>
  </w:style>
  <w:style w:type="paragraph" w:customStyle="1" w:styleId="AIBoxText">
    <w:name w:val="AI Box Text"/>
    <w:basedOn w:val="Normal"/>
    <w:rsid w:val="00201189"/>
    <w:pPr>
      <w:shd w:val="clear" w:color="auto" w:fill="FFFF00"/>
      <w:suppressAutoHyphens w:val="0"/>
      <w:spacing w:after="0" w:line="246" w:lineRule="atLeast"/>
    </w:pPr>
    <w:rPr>
      <w:rFonts w:ascii="Amnesty Trade Gothic Cn" w:hAnsi="Amnesty Trade Gothic Cn"/>
      <w:sz w:val="19"/>
    </w:rPr>
  </w:style>
  <w:style w:type="paragraph" w:styleId="NormalWeb">
    <w:name w:val="Normal (Web)"/>
    <w:basedOn w:val="Normal"/>
    <w:uiPriority w:val="99"/>
    <w:rsid w:val="00331D32"/>
    <w:pPr>
      <w:widowControl/>
      <w:suppressAutoHyphens w:val="0"/>
      <w:spacing w:before="100" w:beforeAutospacing="1" w:after="100" w:afterAutospacing="1" w:line="240" w:lineRule="auto"/>
    </w:pPr>
    <w:rPr>
      <w:rFonts w:ascii="Times New Roman" w:eastAsia="SimSun" w:hAnsi="Times New Roman"/>
      <w:color w:val="auto"/>
      <w:sz w:val="24"/>
      <w:lang w:eastAsia="zh-CN"/>
    </w:rPr>
  </w:style>
  <w:style w:type="paragraph" w:styleId="FootnoteText">
    <w:name w:val="footnote text"/>
    <w:basedOn w:val="Normal"/>
    <w:semiHidden/>
    <w:pPr>
      <w:spacing w:line="200" w:lineRule="exact"/>
    </w:pPr>
    <w:rPr>
      <w:sz w:val="12"/>
    </w:rPr>
  </w:style>
  <w:style w:type="paragraph" w:customStyle="1" w:styleId="AITextquote">
    <w:name w:val="AI Text quote"/>
    <w:basedOn w:val="Normal"/>
    <w:rsid w:val="00E12FD3"/>
    <w:pPr>
      <w:spacing w:after="120"/>
    </w:pPr>
    <w:rPr>
      <w:i/>
    </w:rPr>
  </w:style>
  <w:style w:type="paragraph" w:customStyle="1" w:styleId="AICaption">
    <w:name w:val="AI Caption"/>
    <w:basedOn w:val="Normal"/>
    <w:rsid w:val="00574CC8"/>
    <w:pPr>
      <w:keepNext/>
      <w:widowControl/>
    </w:pPr>
    <w:rPr>
      <w:rFonts w:ascii="Amnesty Trade Gothic Cn" w:hAnsi="Amnesty Trade Gothic Cn"/>
      <w:color w:val="404040"/>
      <w:sz w:val="16"/>
    </w:rPr>
  </w:style>
  <w:style w:type="paragraph" w:styleId="TOC2">
    <w:name w:val="toc 2"/>
    <w:basedOn w:val="Normal"/>
    <w:next w:val="Normal"/>
    <w:semiHidden/>
    <w:pPr>
      <w:ind w:left="180"/>
    </w:pPr>
  </w:style>
  <w:style w:type="paragraph" w:styleId="TOC1">
    <w:name w:val="toc 1"/>
    <w:basedOn w:val="Normal"/>
    <w:next w:val="Normal"/>
    <w:semiHidden/>
  </w:style>
  <w:style w:type="paragraph" w:styleId="TOC3">
    <w:name w:val="toc 3"/>
    <w:basedOn w:val="Normal"/>
    <w:next w:val="Normal"/>
    <w:semiHidden/>
    <w:pPr>
      <w:ind w:left="360"/>
    </w:pPr>
  </w:style>
  <w:style w:type="paragraph" w:styleId="TOC4">
    <w:name w:val="toc 4"/>
    <w:basedOn w:val="Normal"/>
    <w:next w:val="Normal"/>
    <w:semiHidden/>
    <w:pPr>
      <w:ind w:left="540"/>
    </w:pPr>
  </w:style>
  <w:style w:type="paragraph" w:styleId="TOC5">
    <w:name w:val="toc 5"/>
    <w:basedOn w:val="Normal"/>
    <w:next w:val="Normal"/>
    <w:semiHidden/>
    <w:pPr>
      <w:ind w:left="720"/>
    </w:pPr>
  </w:style>
  <w:style w:type="paragraph" w:styleId="TOC6">
    <w:name w:val="toc 6"/>
    <w:basedOn w:val="Normal"/>
    <w:next w:val="Normal"/>
    <w:semiHidden/>
    <w:pPr>
      <w:ind w:left="900"/>
    </w:pPr>
  </w:style>
  <w:style w:type="paragraph" w:styleId="TOC7">
    <w:name w:val="toc 7"/>
    <w:basedOn w:val="Normal"/>
    <w:next w:val="Normal"/>
    <w:semiHidden/>
    <w:pPr>
      <w:ind w:left="1080"/>
    </w:pPr>
  </w:style>
  <w:style w:type="paragraph" w:styleId="TOC8">
    <w:name w:val="toc 8"/>
    <w:basedOn w:val="Normal"/>
    <w:next w:val="Normal"/>
    <w:semiHidden/>
    <w:pPr>
      <w:ind w:left="1260"/>
    </w:pPr>
  </w:style>
  <w:style w:type="paragraph" w:styleId="TOC9">
    <w:name w:val="toc 9"/>
    <w:basedOn w:val="Normal"/>
    <w:next w:val="Normal"/>
    <w:semiHidden/>
    <w:pPr>
      <w:ind w:left="1440"/>
    </w:pPr>
  </w:style>
  <w:style w:type="paragraph" w:customStyle="1" w:styleId="AIOddPageHeader">
    <w:name w:val="AI Odd Page Header"/>
    <w:basedOn w:val="Normal"/>
    <w:rsid w:val="00F16E1B"/>
    <w:pPr>
      <w:tabs>
        <w:tab w:val="center" w:pos="4320"/>
        <w:tab w:val="right" w:pos="8640"/>
      </w:tabs>
      <w:spacing w:after="0" w:line="200" w:lineRule="atLeast"/>
      <w:ind w:right="357"/>
      <w:jc w:val="right"/>
    </w:pPr>
    <w:rPr>
      <w:rFonts w:ascii="Amnesty Trade Gothic Cn" w:hAnsi="Amnesty Trade Gothic Cn"/>
      <w:sz w:val="16"/>
      <w:szCs w:val="20"/>
    </w:rPr>
  </w:style>
  <w:style w:type="paragraph" w:customStyle="1" w:styleId="AITITLE">
    <w:name w:val="AI TITLE"/>
    <w:basedOn w:val="Normal"/>
    <w:rsid w:val="002004ED"/>
    <w:rPr>
      <w:rFonts w:ascii="Amnesty Trade Gothic Cn" w:hAnsi="Amnesty Trade Gothic Cn"/>
      <w:b/>
      <w:caps/>
      <w:kern w:val="80"/>
      <w:sz w:val="80"/>
      <w:szCs w:val="32"/>
    </w:rPr>
  </w:style>
  <w:style w:type="character" w:styleId="CommentReference">
    <w:name w:val="annotation reference"/>
    <w:semiHidden/>
    <w:rsid w:val="005F5E43"/>
    <w:rPr>
      <w:sz w:val="16"/>
      <w:szCs w:val="16"/>
    </w:rPr>
  </w:style>
  <w:style w:type="paragraph" w:styleId="CommentText">
    <w:name w:val="annotation text"/>
    <w:basedOn w:val="Normal"/>
    <w:semiHidden/>
    <w:rsid w:val="005F5E43"/>
    <w:rPr>
      <w:sz w:val="20"/>
      <w:szCs w:val="20"/>
    </w:rPr>
  </w:style>
  <w:style w:type="paragraph" w:styleId="CommentSubject">
    <w:name w:val="annotation subject"/>
    <w:basedOn w:val="CommentText"/>
    <w:next w:val="CommentText"/>
    <w:semiHidden/>
    <w:rsid w:val="005F5E43"/>
    <w:rPr>
      <w:b/>
      <w:bCs/>
    </w:rPr>
  </w:style>
  <w:style w:type="character" w:styleId="Emphasis">
    <w:name w:val="Emphasis"/>
    <w:uiPriority w:val="20"/>
    <w:qFormat/>
    <w:rsid w:val="009B78FE"/>
    <w:rPr>
      <w:i/>
      <w:iCs/>
    </w:rPr>
  </w:style>
  <w:style w:type="table" w:styleId="TableGrid">
    <w:name w:val="Table Grid"/>
    <w:basedOn w:val="TableNormal"/>
    <w:rsid w:val="000C2A0D"/>
    <w:pPr>
      <w:widowControl w:val="0"/>
      <w:suppressAutoHyphens/>
      <w:spacing w:after="246" w:line="240" w:lineRule="atLeast"/>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3Char">
    <w:name w:val="Heading 3 Char"/>
    <w:link w:val="Heading3"/>
    <w:rsid w:val="00F771BD"/>
    <w:rPr>
      <w:rFonts w:ascii="Amnesty Trade Gothic Cn" w:eastAsia="MS Mincho" w:hAnsi="Amnesty Trade Gothic Cn"/>
      <w:caps/>
      <w:color w:val="000000"/>
      <w:szCs w:val="26"/>
      <w:lang w:val="en-GB" w:eastAsia="ar-SA" w:bidi="ar-SA"/>
    </w:rPr>
  </w:style>
  <w:style w:type="character" w:styleId="Hyperlink">
    <w:name w:val="Hyperlink"/>
    <w:rsid w:val="00130B8A"/>
    <w:rPr>
      <w:color w:val="0000FF"/>
      <w:u w:val="single"/>
    </w:rPr>
  </w:style>
  <w:style w:type="character" w:styleId="FollowedHyperlink">
    <w:name w:val="FollowedHyperlink"/>
    <w:rsid w:val="00592C3E"/>
    <w:rPr>
      <w:color w:val="800080"/>
      <w:u w:val="single"/>
    </w:rPr>
  </w:style>
  <w:style w:type="paragraph" w:customStyle="1" w:styleId="AILeadQuote">
    <w:name w:val="AI Lead Quote"/>
    <w:basedOn w:val="Normal"/>
    <w:rsid w:val="00FF799B"/>
    <w:pPr>
      <w:spacing w:before="360" w:after="0"/>
    </w:pPr>
    <w:rPr>
      <w:rFonts w:ascii="Amnesty Trade Gothic Cn" w:hAnsi="Amnesty Trade Gothic Cn"/>
      <w:b/>
      <w:color w:val="999999"/>
      <w:sz w:val="28"/>
      <w:szCs w:val="28"/>
    </w:rPr>
  </w:style>
  <w:style w:type="character" w:customStyle="1" w:styleId="StyleAIBoxintroAsianTimesNewRomanLatin9ptNotBolChar">
    <w:name w:val="Style AI Box intro + (Asian) Times New Roman (Latin) 9 pt Not Bol... Char"/>
    <w:link w:val="StyleAIBoxintroAsianTimesNewRomanLatin9ptNotBol"/>
    <w:rsid w:val="000D70C1"/>
    <w:rPr>
      <w:rFonts w:ascii="Amnesty Trade Gothic Cn" w:eastAsia="MS Mincho" w:hAnsi="Amnesty Trade Gothic Cn"/>
      <w:b/>
      <w:bCs/>
      <w:caps/>
      <w:color w:val="000000"/>
      <w:sz w:val="18"/>
      <w:szCs w:val="24"/>
      <w:lang w:val="en-GB" w:eastAsia="ar-SA" w:bidi="ar-SA"/>
    </w:rPr>
  </w:style>
  <w:style w:type="paragraph" w:customStyle="1" w:styleId="AIRecomendationsubheading">
    <w:name w:val="AI Recomendation sub heading"/>
    <w:basedOn w:val="Heading3"/>
    <w:rsid w:val="00A90EA6"/>
    <w:pPr>
      <w:shd w:val="clear" w:color="auto" w:fill="FFFF00"/>
      <w:spacing w:after="240"/>
    </w:pPr>
  </w:style>
  <w:style w:type="paragraph" w:customStyle="1" w:styleId="StyleAIBoxTextRightSinglesolidlineRed6ptLinewidt">
    <w:name w:val="Style AI Box Text + Right: (Single solid line Red  6 pt Line widt..."/>
    <w:basedOn w:val="AIBoxText"/>
    <w:rsid w:val="00640EF2"/>
  </w:style>
  <w:style w:type="paragraph" w:customStyle="1" w:styleId="AIPullquote">
    <w:name w:val="AI Pullquote"/>
    <w:basedOn w:val="Normal"/>
    <w:rsid w:val="00B92AEC"/>
    <w:pPr>
      <w:keepNext/>
      <w:widowControl/>
      <w:shd w:val="clear" w:color="auto" w:fill="FFFF00"/>
      <w:suppressAutoHyphens w:val="0"/>
      <w:spacing w:after="0"/>
    </w:pPr>
    <w:rPr>
      <w:rFonts w:ascii="Amnesty Trade Gothic Cn" w:eastAsia="Times New Roman" w:hAnsi="Amnesty Trade Gothic Cn"/>
      <w:b/>
      <w:color w:val="auto"/>
      <w:sz w:val="20"/>
    </w:rPr>
  </w:style>
  <w:style w:type="character" w:styleId="PageNumber">
    <w:name w:val="page number"/>
    <w:basedOn w:val="DefaultParagraphFont"/>
    <w:rsid w:val="00083462"/>
  </w:style>
  <w:style w:type="paragraph" w:customStyle="1" w:styleId="AIAddress">
    <w:name w:val="AI Address"/>
    <w:basedOn w:val="Normal"/>
    <w:next w:val="Normal"/>
    <w:rsid w:val="000058B2"/>
    <w:pPr>
      <w:spacing w:after="0"/>
      <w:jc w:val="right"/>
    </w:pPr>
    <w:rPr>
      <w:rFonts w:eastAsia="Times New Roman"/>
    </w:rPr>
  </w:style>
  <w:style w:type="character" w:styleId="UnresolvedMention">
    <w:name w:val="Unresolved Mention"/>
    <w:basedOn w:val="DefaultParagraphFont"/>
    <w:uiPriority w:val="99"/>
    <w:semiHidden/>
    <w:unhideWhenUsed/>
    <w:rsid w:val="00504FBC"/>
    <w:rPr>
      <w:color w:val="808080"/>
      <w:shd w:val="clear" w:color="auto" w:fill="E6E6E6"/>
    </w:rPr>
  </w:style>
  <w:style w:type="table" w:styleId="TableGridLight">
    <w:name w:val="Grid Table Light"/>
    <w:basedOn w:val="TableNormal"/>
    <w:uiPriority w:val="40"/>
    <w:rsid w:val="00504FBC"/>
    <w:tblPr>
      <w:tblBorders>
        <w:top w:val="single" w:sz="4" w:space="0" w:color="BFBFBF" w:themeColor="background1" w:themeShade="BF"/>
        <w:left w:val="single" w:sz="4" w:space="0" w:color="BFBFBF" w:themeColor="background1" w:themeShade="BF"/>
        <w:bottom w:val="single" w:sz="4" w:space="0" w:color="BFBFBF" w:themeColor="background1" w:themeShade="BF"/>
        <w:right w:val="single" w:sz="4" w:space="0" w:color="BFBFBF" w:themeColor="background1" w:themeShade="BF"/>
        <w:insideH w:val="single" w:sz="4" w:space="0" w:color="BFBFBF" w:themeColor="background1" w:themeShade="BF"/>
        <w:insideV w:val="single" w:sz="4" w:space="0" w:color="BFBFBF" w:themeColor="background1" w:themeShade="BF"/>
      </w:tblBorders>
    </w:tblPr>
  </w:style>
  <w:style w:type="paragraph" w:styleId="ListParagraph">
    <w:name w:val="List Paragraph"/>
    <w:basedOn w:val="Normal"/>
    <w:uiPriority w:val="34"/>
    <w:qFormat/>
    <w:rsid w:val="00D839E9"/>
    <w:pPr>
      <w:ind w:left="720"/>
      <w:contextualSpacing/>
    </w:pPr>
  </w:style>
  <w:style w:type="character" w:customStyle="1" w:styleId="HeaderChar">
    <w:name w:val="Header Char"/>
    <w:basedOn w:val="DefaultParagraphFont"/>
    <w:link w:val="Header"/>
    <w:uiPriority w:val="99"/>
    <w:rsid w:val="0064718C"/>
    <w:rPr>
      <w:rFonts w:ascii="Amnesty Trade Gothic" w:hAnsi="Amnesty Trade Gothic"/>
      <w:color w:val="000000"/>
      <w:sz w:val="18"/>
      <w:szCs w:val="24"/>
      <w:lang w:eastAsia="ar-SA"/>
    </w:rPr>
  </w:style>
  <w:style w:type="paragraph" w:styleId="Subtitle">
    <w:name w:val="Subtitle"/>
    <w:basedOn w:val="Normal"/>
    <w:next w:val="Normal"/>
    <w:link w:val="SubtitleChar"/>
    <w:qFormat/>
    <w:rsid w:val="00BC7111"/>
    <w:pPr>
      <w:numPr>
        <w:ilvl w:val="1"/>
      </w:numPr>
      <w:spacing w:after="160"/>
    </w:pPr>
    <w:rPr>
      <w:rFonts w:asciiTheme="minorHAnsi" w:eastAsiaTheme="minorEastAsia" w:hAnsiTheme="minorHAnsi" w:cstheme="minorBidi"/>
      <w:color w:val="5A5A5A" w:themeColor="text1" w:themeTint="A5"/>
      <w:spacing w:val="15"/>
      <w:sz w:val="22"/>
      <w:szCs w:val="22"/>
    </w:rPr>
  </w:style>
  <w:style w:type="character" w:customStyle="1" w:styleId="SubtitleChar">
    <w:name w:val="Subtitle Char"/>
    <w:basedOn w:val="DefaultParagraphFont"/>
    <w:link w:val="Subtitle"/>
    <w:rsid w:val="00BC7111"/>
    <w:rPr>
      <w:rFonts w:asciiTheme="minorHAnsi" w:eastAsiaTheme="minorEastAsia" w:hAnsiTheme="minorHAnsi" w:cstheme="minorBidi"/>
      <w:color w:val="5A5A5A" w:themeColor="text1" w:themeTint="A5"/>
      <w:spacing w:val="15"/>
      <w:sz w:val="22"/>
      <w:szCs w:val="22"/>
      <w:lang w:eastAsia="ar-SA"/>
    </w:rPr>
  </w:style>
  <w:style w:type="paragraph" w:customStyle="1" w:styleId="AIUrgentActionTopHeading">
    <w:name w:val="AI Urgent Action Top Heading"/>
    <w:basedOn w:val="Normal"/>
    <w:rsid w:val="005D2C37"/>
    <w:pPr>
      <w:widowControl/>
      <w:tabs>
        <w:tab w:val="left" w:pos="567"/>
      </w:tabs>
      <w:suppressAutoHyphens w:val="0"/>
      <w:adjustRightInd w:val="0"/>
      <w:snapToGrid w:val="0"/>
      <w:spacing w:after="0" w:line="1200" w:lineRule="exact"/>
    </w:pPr>
    <w:rPr>
      <w:rFonts w:ascii="Arial" w:eastAsia="SimSun" w:hAnsi="Arial"/>
      <w:b/>
      <w:color w:val="auto"/>
      <w:sz w:val="124"/>
      <w:szCs w:val="124"/>
      <w:lang w:eastAsia="en-US"/>
    </w:rPr>
  </w:style>
  <w:style w:type="paragraph" w:customStyle="1" w:styleId="AITextSmallNoLineSpacing">
    <w:name w:val="AI Text Small No Line Spacing"/>
    <w:basedOn w:val="Normal"/>
    <w:link w:val="AITextSmallNoLineSpacingChar"/>
    <w:rsid w:val="005D2C37"/>
    <w:pPr>
      <w:widowControl/>
      <w:suppressAutoHyphens w:val="0"/>
      <w:spacing w:after="0" w:line="240" w:lineRule="exact"/>
    </w:pPr>
    <w:rPr>
      <w:rFonts w:ascii="Arial" w:eastAsia="SimSun" w:hAnsi="Arial"/>
      <w:color w:val="auto"/>
      <w:sz w:val="16"/>
      <w:szCs w:val="16"/>
      <w:lang w:eastAsia="en-US"/>
    </w:rPr>
  </w:style>
  <w:style w:type="character" w:customStyle="1" w:styleId="AITextSmallNoLineSpacingChar">
    <w:name w:val="AI Text Small No Line Spacing Char"/>
    <w:link w:val="AITextSmallNoLineSpacing"/>
    <w:locked/>
    <w:rsid w:val="005D2C37"/>
    <w:rPr>
      <w:rFonts w:ascii="Arial" w:eastAsia="SimSun" w:hAnsi="Arial"/>
      <w:sz w:val="16"/>
      <w:szCs w:val="16"/>
      <w:lang w:eastAsia="en-US"/>
    </w:rPr>
  </w:style>
  <w:style w:type="paragraph" w:customStyle="1" w:styleId="Default">
    <w:name w:val="Default"/>
    <w:rsid w:val="005D2C37"/>
    <w:pPr>
      <w:autoSpaceDE w:val="0"/>
      <w:autoSpaceDN w:val="0"/>
      <w:adjustRightInd w:val="0"/>
    </w:pPr>
    <w:rPr>
      <w:rFonts w:ascii="Arial" w:eastAsia="Times New Roman" w:hAnsi="Arial" w:cs="Arial"/>
      <w:color w:val="000000"/>
      <w:sz w:val="24"/>
      <w:szCs w:val="24"/>
    </w:rPr>
  </w:style>
  <w:style w:type="character" w:customStyle="1" w:styleId="normaltextrun">
    <w:name w:val="normaltextrun"/>
    <w:basedOn w:val="DefaultParagraphFont"/>
    <w:rsid w:val="00AC10C3"/>
  </w:style>
  <w:style w:type="character" w:customStyle="1" w:styleId="eop">
    <w:name w:val="eop"/>
    <w:basedOn w:val="DefaultParagraphFont"/>
    <w:rsid w:val="00AC10C3"/>
  </w:style>
  <w:style w:type="paragraph" w:styleId="PlainText">
    <w:name w:val="Plain Text"/>
    <w:basedOn w:val="Normal"/>
    <w:link w:val="PlainTextChar"/>
    <w:uiPriority w:val="99"/>
    <w:unhideWhenUsed/>
    <w:rsid w:val="00EA4D8C"/>
    <w:pPr>
      <w:widowControl/>
      <w:suppressAutoHyphens w:val="0"/>
      <w:spacing w:after="0" w:line="240" w:lineRule="auto"/>
    </w:pPr>
    <w:rPr>
      <w:rFonts w:ascii="Consolas" w:eastAsiaTheme="minorHAnsi" w:hAnsi="Consolas" w:cstheme="minorBidi"/>
      <w:color w:val="auto"/>
      <w:sz w:val="21"/>
      <w:szCs w:val="21"/>
      <w:lang w:val="en-US" w:eastAsia="en-US"/>
    </w:rPr>
  </w:style>
  <w:style w:type="character" w:customStyle="1" w:styleId="PlainTextChar">
    <w:name w:val="Plain Text Char"/>
    <w:basedOn w:val="DefaultParagraphFont"/>
    <w:link w:val="PlainText"/>
    <w:uiPriority w:val="99"/>
    <w:rsid w:val="00EA4D8C"/>
    <w:rPr>
      <w:rFonts w:ascii="Consolas" w:eastAsiaTheme="minorHAnsi" w:hAnsi="Consolas" w:cstheme="minorBidi"/>
      <w:sz w:val="21"/>
      <w:szCs w:val="21"/>
      <w:lang w:val="en-US"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325932638">
      <w:bodyDiv w:val="1"/>
      <w:marLeft w:val="0"/>
      <w:marRight w:val="0"/>
      <w:marTop w:val="0"/>
      <w:marBottom w:val="0"/>
      <w:divBdr>
        <w:top w:val="none" w:sz="0" w:space="0" w:color="auto"/>
        <w:left w:val="none" w:sz="0" w:space="0" w:color="auto"/>
        <w:bottom w:val="none" w:sz="0" w:space="0" w:color="auto"/>
        <w:right w:val="none" w:sz="0" w:space="0" w:color="auto"/>
      </w:divBdr>
    </w:div>
    <w:div w:id="1660961986">
      <w:bodyDiv w:val="1"/>
      <w:marLeft w:val="0"/>
      <w:marRight w:val="0"/>
      <w:marTop w:val="0"/>
      <w:marBottom w:val="0"/>
      <w:divBdr>
        <w:top w:val="none" w:sz="0" w:space="0" w:color="auto"/>
        <w:left w:val="none" w:sz="0" w:space="0" w:color="auto"/>
        <w:bottom w:val="none" w:sz="0" w:space="0" w:color="auto"/>
        <w:right w:val="none" w:sz="0" w:space="0" w:color="auto"/>
      </w:divBdr>
      <w:divsChild>
        <w:div w:id="1625454810">
          <w:marLeft w:val="0"/>
          <w:marRight w:val="0"/>
          <w:marTop w:val="0"/>
          <w:marBottom w:val="0"/>
          <w:divBdr>
            <w:top w:val="none" w:sz="0" w:space="0" w:color="auto"/>
            <w:left w:val="none" w:sz="0" w:space="0" w:color="auto"/>
            <w:bottom w:val="none" w:sz="0" w:space="0" w:color="auto"/>
            <w:right w:val="none" w:sz="0" w:space="0" w:color="auto"/>
          </w:divBdr>
        </w:div>
      </w:divsChild>
    </w:div>
    <w:div w:id="1910535255">
      <w:bodyDiv w:val="1"/>
      <w:marLeft w:val="0"/>
      <w:marRight w:val="0"/>
      <w:marTop w:val="0"/>
      <w:marBottom w:val="0"/>
      <w:divBdr>
        <w:top w:val="none" w:sz="0" w:space="0" w:color="auto"/>
        <w:left w:val="none" w:sz="0" w:space="0" w:color="auto"/>
        <w:bottom w:val="none" w:sz="0" w:space="0" w:color="auto"/>
        <w:right w:val="none" w:sz="0" w:space="0" w:color="auto"/>
      </w:divBdr>
      <w:divsChild>
        <w:div w:id="1706363924">
          <w:marLeft w:val="547"/>
          <w:marRight w:val="0"/>
          <w:marTop w:val="134"/>
          <w:marBottom w:val="0"/>
          <w:divBdr>
            <w:top w:val="none" w:sz="0" w:space="0" w:color="auto"/>
            <w:left w:val="none" w:sz="0" w:space="0" w:color="auto"/>
            <w:bottom w:val="none" w:sz="0" w:space="0" w:color="auto"/>
            <w:right w:val="none" w:sz="0" w:space="0" w:color="auto"/>
          </w:divBdr>
        </w:div>
        <w:div w:id="455607778">
          <w:marLeft w:val="547"/>
          <w:marRight w:val="0"/>
          <w:marTop w:val="134"/>
          <w:marBottom w:val="0"/>
          <w:divBdr>
            <w:top w:val="none" w:sz="0" w:space="0" w:color="auto"/>
            <w:left w:val="none" w:sz="0" w:space="0" w:color="auto"/>
            <w:bottom w:val="none" w:sz="0" w:space="0" w:color="auto"/>
            <w:right w:val="none" w:sz="0" w:space="0" w:color="auto"/>
          </w:divBdr>
        </w:div>
        <w:div w:id="898786941">
          <w:marLeft w:val="547"/>
          <w:marRight w:val="0"/>
          <w:marTop w:val="134"/>
          <w:marBottom w:val="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www.amnestyusa.org/report-urgent-actions/"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mailto:chinaembpress_us@mfa.gov.cn" TargetMode="Externa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B867002-00B9-4A83-96BD-157507C6CE0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2</Pages>
  <Words>969</Words>
  <Characters>5525</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Amnesty International</Company>
  <LinksUpToDate>false</LinksUpToDate>
  <CharactersWithSpaces>6482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Phoebe So</dc:creator>
  <cp:lastModifiedBy>Laura Galeano</cp:lastModifiedBy>
  <cp:revision>2</cp:revision>
  <cp:lastPrinted>2019-01-25T20:51:00Z</cp:lastPrinted>
  <dcterms:created xsi:type="dcterms:W3CDTF">2019-04-26T14:24:00Z</dcterms:created>
  <dcterms:modified xsi:type="dcterms:W3CDTF">2019-04-26T14:24:00Z</dcterms:modified>
</cp:coreProperties>
</file>