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73DB9F" w14:textId="77777777" w:rsidR="0026766F" w:rsidRPr="00C9152E" w:rsidRDefault="0026766F" w:rsidP="00C9152E">
      <w:pPr>
        <w:pStyle w:val="AIUrgentActionTopHeading"/>
        <w:tabs>
          <w:tab w:val="clear" w:pos="567"/>
        </w:tabs>
        <w:spacing w:line="240" w:lineRule="auto"/>
        <w:rPr>
          <w:rFonts w:cs="Arial"/>
          <w:sz w:val="80"/>
          <w:szCs w:val="80"/>
        </w:rPr>
      </w:pPr>
      <w:r w:rsidRPr="00C9152E">
        <w:rPr>
          <w:rFonts w:cs="Arial"/>
          <w:sz w:val="80"/>
          <w:szCs w:val="80"/>
          <w:highlight w:val="yellow"/>
        </w:rPr>
        <w:t>URGENT ACTION</w:t>
      </w:r>
    </w:p>
    <w:p w14:paraId="69BD15C9" w14:textId="539BEA18" w:rsidR="006966F6" w:rsidRPr="00C9152E" w:rsidRDefault="006966F6" w:rsidP="00C9152E">
      <w:pPr>
        <w:pStyle w:val="Default"/>
        <w:rPr>
          <w:b/>
          <w:sz w:val="28"/>
          <w:szCs w:val="28"/>
        </w:rPr>
      </w:pPr>
    </w:p>
    <w:p w14:paraId="1368D0DB" w14:textId="77777777" w:rsidR="00DE0D71" w:rsidRPr="00C9152E" w:rsidRDefault="00DE0D71" w:rsidP="00C9152E">
      <w:pPr>
        <w:widowControl w:val="0"/>
        <w:suppressAutoHyphens/>
        <w:jc w:val="both"/>
        <w:rPr>
          <w:rFonts w:ascii="Arial" w:eastAsia="MS Mincho" w:hAnsi="Arial" w:cs="Arial"/>
          <w:b/>
          <w:color w:val="000000"/>
          <w:sz w:val="36"/>
          <w:lang w:eastAsia="es-MX"/>
        </w:rPr>
      </w:pPr>
      <w:r w:rsidRPr="00C9152E">
        <w:rPr>
          <w:rFonts w:ascii="Arial" w:eastAsia="MS Mincho" w:hAnsi="Arial" w:cs="Arial"/>
          <w:b/>
          <w:color w:val="000000"/>
          <w:sz w:val="36"/>
          <w:lang w:eastAsia="es-MX"/>
        </w:rPr>
        <w:t>HELD INCOMMUNICADO DESPITE RELEASE ORDER</w:t>
      </w:r>
    </w:p>
    <w:p w14:paraId="37211CC1" w14:textId="77777777" w:rsidR="00DE0D71" w:rsidRPr="00C9152E" w:rsidRDefault="00DE0D71" w:rsidP="00C9152E">
      <w:pPr>
        <w:widowControl w:val="0"/>
        <w:suppressAutoHyphens/>
        <w:ind w:left="-283"/>
        <w:jc w:val="both"/>
        <w:rPr>
          <w:rFonts w:ascii="Arial" w:eastAsia="MS Mincho" w:hAnsi="Arial" w:cs="Arial"/>
          <w:b/>
          <w:i/>
          <w:color w:val="000000"/>
          <w:sz w:val="36"/>
          <w:lang w:eastAsia="es-MX"/>
        </w:rPr>
      </w:pPr>
    </w:p>
    <w:p w14:paraId="0C58DEA0" w14:textId="435D2FA4" w:rsidR="00DE0D71" w:rsidRPr="00C9152E" w:rsidRDefault="00DE0D71" w:rsidP="00C9152E">
      <w:pPr>
        <w:widowControl w:val="0"/>
        <w:suppressAutoHyphens/>
        <w:jc w:val="both"/>
        <w:rPr>
          <w:rFonts w:ascii="Arial" w:eastAsia="MS Mincho" w:hAnsi="Arial" w:cs="Arial"/>
          <w:b/>
          <w:color w:val="000000"/>
          <w:sz w:val="22"/>
          <w:szCs w:val="22"/>
          <w:lang w:eastAsia="es-MX"/>
        </w:rPr>
      </w:pPr>
      <w:r w:rsidRPr="00C9152E">
        <w:rPr>
          <w:rFonts w:ascii="Arial" w:eastAsia="MS Mincho" w:hAnsi="Arial" w:cs="Arial"/>
          <w:b/>
          <w:color w:val="000000"/>
          <w:sz w:val="22"/>
          <w:szCs w:val="22"/>
          <w:lang w:eastAsia="es-MX"/>
        </w:rPr>
        <w:t>On 19 February 2019, a judge ordered the conditional release of Egyptian activist Islam Khalil. On 25 February, the police moved Islam to al-Santa police station to complete his release procedures, but instead of releasing him the authorities held him incommunicado. On 10 March 2018, Islam was forcibly disappeared after National Security Agency officers had abducted him. He remained in arbitrary detention for almost a year facing the trumped-up charges of “membership in an illegal group” and “disseminating false information.” His family believe</w:t>
      </w:r>
      <w:r w:rsidR="005024A6" w:rsidRPr="00C9152E">
        <w:rPr>
          <w:rFonts w:ascii="Arial" w:eastAsia="MS Mincho" w:hAnsi="Arial" w:cs="Arial"/>
          <w:b/>
          <w:color w:val="000000"/>
          <w:sz w:val="22"/>
          <w:szCs w:val="22"/>
          <w:lang w:eastAsia="es-MX"/>
        </w:rPr>
        <w:t>s</w:t>
      </w:r>
      <w:r w:rsidRPr="00C9152E">
        <w:rPr>
          <w:rFonts w:ascii="Arial" w:eastAsia="MS Mincho" w:hAnsi="Arial" w:cs="Arial"/>
          <w:b/>
          <w:color w:val="000000"/>
          <w:sz w:val="22"/>
          <w:szCs w:val="22"/>
          <w:lang w:eastAsia="es-MX"/>
        </w:rPr>
        <w:t xml:space="preserve"> that Islam is at serious risk of torture and other ill-treatment while in incommunicado detention. </w:t>
      </w:r>
    </w:p>
    <w:p w14:paraId="4BAC548B" w14:textId="77777777" w:rsidR="00B555B0" w:rsidRPr="00C9152E" w:rsidRDefault="00B555B0" w:rsidP="00C9152E">
      <w:pPr>
        <w:widowControl w:val="0"/>
        <w:suppressAutoHyphens/>
        <w:ind w:left="-283"/>
        <w:rPr>
          <w:rFonts w:ascii="Arial" w:eastAsia="MS Mincho" w:hAnsi="Arial" w:cs="Arial"/>
          <w:b/>
          <w:color w:val="000000"/>
          <w:sz w:val="18"/>
          <w:lang w:eastAsia="es-MX"/>
        </w:rPr>
      </w:pPr>
    </w:p>
    <w:p w14:paraId="3991D674" w14:textId="77777777" w:rsidR="00C9152E" w:rsidRPr="004D1533" w:rsidRDefault="00C9152E" w:rsidP="00C9152E">
      <w:pPr>
        <w:rPr>
          <w:rFonts w:ascii="Arial" w:hAnsi="Arial" w:cs="Arial"/>
          <w:b/>
        </w:rPr>
      </w:pPr>
      <w:r w:rsidRPr="004D1533">
        <w:rPr>
          <w:rFonts w:ascii="Arial" w:hAnsi="Arial" w:cs="Arial"/>
          <w:b/>
        </w:rPr>
        <w:t xml:space="preserve">TAKE ACTION: </w:t>
      </w:r>
    </w:p>
    <w:p w14:paraId="2ADCE48D" w14:textId="77777777" w:rsidR="00C9152E" w:rsidRPr="004D1533" w:rsidRDefault="00C9152E" w:rsidP="00C9152E">
      <w:pPr>
        <w:pStyle w:val="NormalWeb"/>
        <w:numPr>
          <w:ilvl w:val="0"/>
          <w:numId w:val="5"/>
        </w:numPr>
        <w:spacing w:before="0" w:beforeAutospacing="0" w:after="0" w:afterAutospacing="0"/>
        <w:ind w:left="360"/>
        <w:textAlignment w:val="baseline"/>
        <w:rPr>
          <w:rFonts w:ascii="Arial" w:hAnsi="Arial" w:cs="Arial"/>
          <w:color w:val="000000"/>
          <w:sz w:val="20"/>
          <w:szCs w:val="20"/>
        </w:rPr>
      </w:pPr>
      <w:r w:rsidRPr="004D1533">
        <w:rPr>
          <w:rFonts w:ascii="Arial" w:hAnsi="Arial" w:cs="Arial"/>
          <w:color w:val="000000"/>
          <w:sz w:val="20"/>
          <w:szCs w:val="20"/>
        </w:rPr>
        <w:t>Write a letter in your own words or using the sample below as a guide to one or both government officials listed. You can also email, fax, call or Tweet them.</w:t>
      </w:r>
    </w:p>
    <w:p w14:paraId="7738C8D7" w14:textId="3A69036B" w:rsidR="00C9152E" w:rsidRPr="004D1533" w:rsidRDefault="00C9152E" w:rsidP="00C9152E">
      <w:pPr>
        <w:pStyle w:val="NormalWeb"/>
        <w:numPr>
          <w:ilvl w:val="0"/>
          <w:numId w:val="5"/>
        </w:numPr>
        <w:spacing w:before="0" w:beforeAutospacing="0" w:after="0" w:afterAutospacing="0"/>
        <w:ind w:left="360"/>
        <w:textAlignment w:val="baseline"/>
        <w:rPr>
          <w:rFonts w:ascii="Arial" w:hAnsi="Arial" w:cs="Arial"/>
          <w:color w:val="000000"/>
          <w:sz w:val="20"/>
          <w:szCs w:val="20"/>
        </w:rPr>
      </w:pPr>
      <w:hyperlink r:id="rId8" w:history="1">
        <w:r w:rsidRPr="004D1533">
          <w:rPr>
            <w:rStyle w:val="Hyperlink"/>
            <w:rFonts w:ascii="Arial" w:eastAsiaTheme="majorEastAsia" w:hAnsi="Arial" w:cs="Arial"/>
            <w:sz w:val="20"/>
            <w:szCs w:val="20"/>
          </w:rPr>
          <w:t>Click here</w:t>
        </w:r>
      </w:hyperlink>
      <w:r w:rsidRPr="004D1533">
        <w:rPr>
          <w:rFonts w:ascii="Arial" w:hAnsi="Arial" w:cs="Arial"/>
          <w:color w:val="000000"/>
          <w:sz w:val="20"/>
          <w:szCs w:val="20"/>
        </w:rPr>
        <w:t xml:space="preserve"> to let us know the actions you took on </w:t>
      </w:r>
      <w:r w:rsidRPr="004D1533">
        <w:rPr>
          <w:rFonts w:ascii="Arial" w:hAnsi="Arial" w:cs="Arial"/>
          <w:b/>
          <w:i/>
          <w:iCs/>
          <w:color w:val="000000"/>
          <w:sz w:val="20"/>
          <w:szCs w:val="20"/>
        </w:rPr>
        <w:t xml:space="preserve">Urgent Action </w:t>
      </w:r>
      <w:r>
        <w:rPr>
          <w:rFonts w:ascii="Arial" w:hAnsi="Arial" w:cs="Arial"/>
          <w:b/>
          <w:i/>
          <w:iCs/>
          <w:color w:val="000000"/>
          <w:sz w:val="20"/>
          <w:szCs w:val="20"/>
        </w:rPr>
        <w:t>176.18</w:t>
      </w:r>
      <w:r w:rsidRPr="004D1533">
        <w:rPr>
          <w:rFonts w:ascii="Arial" w:hAnsi="Arial" w:cs="Arial"/>
          <w:i/>
          <w:iCs/>
          <w:color w:val="000000"/>
          <w:sz w:val="20"/>
          <w:szCs w:val="20"/>
        </w:rPr>
        <w:t xml:space="preserve">. </w:t>
      </w:r>
      <w:r w:rsidRPr="004D1533">
        <w:rPr>
          <w:rFonts w:ascii="Arial" w:hAnsi="Arial" w:cs="Arial"/>
          <w:color w:val="000000"/>
          <w:sz w:val="20"/>
          <w:szCs w:val="20"/>
        </w:rPr>
        <w:t xml:space="preserve">It’s important to report because we share the total number with the officials we are trying to persuade and the people we are trying to help. </w:t>
      </w:r>
    </w:p>
    <w:p w14:paraId="38200C48" w14:textId="4083F3DB" w:rsidR="00DE0D71" w:rsidRPr="00C9152E" w:rsidRDefault="00DE0D71" w:rsidP="00C9152E">
      <w:pPr>
        <w:widowControl w:val="0"/>
        <w:suppressAutoHyphens/>
        <w:ind w:left="-283" w:firstLine="283"/>
        <w:rPr>
          <w:rFonts w:ascii="Arial" w:eastAsia="MS Mincho" w:hAnsi="Arial" w:cs="Arial"/>
          <w:b/>
          <w:color w:val="FF0000"/>
          <w:sz w:val="22"/>
          <w:lang w:eastAsia="es-MX"/>
        </w:rPr>
      </w:pPr>
    </w:p>
    <w:p w14:paraId="6C142A9E" w14:textId="77777777" w:rsidR="00C9152E" w:rsidRDefault="00C9152E" w:rsidP="00C9152E">
      <w:pPr>
        <w:widowControl w:val="0"/>
        <w:suppressAutoHyphens/>
        <w:rPr>
          <w:rFonts w:ascii="Arial" w:eastAsia="MS Mincho" w:hAnsi="Arial" w:cs="Arial"/>
          <w:b/>
          <w:i/>
          <w:color w:val="000000"/>
          <w:sz w:val="18"/>
          <w:szCs w:val="18"/>
          <w:lang w:eastAsia="ar-SA"/>
        </w:rPr>
        <w:sectPr w:rsidR="00C9152E" w:rsidSect="00C9152E">
          <w:headerReference w:type="default" r:id="rId9"/>
          <w:footerReference w:type="default" r:id="rId10"/>
          <w:headerReference w:type="first" r:id="rId11"/>
          <w:footerReference w:type="first" r:id="rId12"/>
          <w:type w:val="continuous"/>
          <w:pgSz w:w="12240" w:h="15840" w:code="1"/>
          <w:pgMar w:top="720" w:right="720" w:bottom="1800" w:left="720" w:header="0" w:footer="567" w:gutter="0"/>
          <w:cols w:space="567"/>
          <w:titlePg/>
          <w:docGrid w:linePitch="360"/>
        </w:sectPr>
      </w:pPr>
    </w:p>
    <w:p w14:paraId="2329CCCE" w14:textId="799534B6" w:rsidR="00DE0D71" w:rsidRPr="00C9152E" w:rsidRDefault="005024A6" w:rsidP="00C9152E">
      <w:pPr>
        <w:widowControl w:val="0"/>
        <w:suppressAutoHyphens/>
        <w:rPr>
          <w:rFonts w:ascii="Arial" w:eastAsia="MS Mincho" w:hAnsi="Arial" w:cs="Arial"/>
          <w:b/>
          <w:i/>
          <w:color w:val="000000"/>
          <w:sz w:val="18"/>
          <w:szCs w:val="18"/>
          <w:lang w:eastAsia="ar-SA"/>
        </w:rPr>
      </w:pPr>
      <w:r w:rsidRPr="00C9152E">
        <w:rPr>
          <w:rFonts w:ascii="Arial" w:eastAsia="MS Mincho" w:hAnsi="Arial" w:cs="Arial"/>
          <w:b/>
          <w:i/>
          <w:color w:val="000000"/>
          <w:sz w:val="18"/>
          <w:szCs w:val="18"/>
          <w:lang w:eastAsia="ar-SA"/>
        </w:rPr>
        <w:t>President Abdel Fattah El-</w:t>
      </w:r>
      <w:proofErr w:type="spellStart"/>
      <w:r w:rsidRPr="00C9152E">
        <w:rPr>
          <w:rFonts w:ascii="Arial" w:eastAsia="MS Mincho" w:hAnsi="Arial" w:cs="Arial"/>
          <w:b/>
          <w:i/>
          <w:color w:val="000000"/>
          <w:sz w:val="18"/>
          <w:szCs w:val="18"/>
          <w:lang w:eastAsia="ar-SA"/>
        </w:rPr>
        <w:t>Sisi</w:t>
      </w:r>
      <w:proofErr w:type="spellEnd"/>
    </w:p>
    <w:p w14:paraId="15A2B2BC" w14:textId="77777777" w:rsidR="00DE0D71" w:rsidRPr="00C9152E" w:rsidRDefault="00DE0D71" w:rsidP="00C9152E">
      <w:pPr>
        <w:widowControl w:val="0"/>
        <w:suppressAutoHyphens/>
        <w:rPr>
          <w:rFonts w:ascii="Arial" w:eastAsia="MS Mincho" w:hAnsi="Arial" w:cs="Arial"/>
          <w:i/>
          <w:color w:val="000000"/>
          <w:sz w:val="18"/>
          <w:szCs w:val="18"/>
          <w:lang w:eastAsia="ar-SA"/>
        </w:rPr>
      </w:pPr>
      <w:r w:rsidRPr="00C9152E">
        <w:rPr>
          <w:rFonts w:ascii="Arial" w:eastAsia="MS Mincho" w:hAnsi="Arial" w:cs="Arial"/>
          <w:i/>
          <w:color w:val="000000"/>
          <w:sz w:val="18"/>
          <w:szCs w:val="18"/>
          <w:lang w:eastAsia="ar-SA"/>
        </w:rPr>
        <w:t>Office of the President</w:t>
      </w:r>
    </w:p>
    <w:p w14:paraId="1DAF9D1B" w14:textId="77777777" w:rsidR="00DE0D71" w:rsidRPr="00C9152E" w:rsidRDefault="00DE0D71" w:rsidP="00C9152E">
      <w:pPr>
        <w:widowControl w:val="0"/>
        <w:suppressAutoHyphens/>
        <w:rPr>
          <w:rFonts w:ascii="Arial" w:eastAsia="MS Mincho" w:hAnsi="Arial" w:cs="Arial"/>
          <w:i/>
          <w:color w:val="000000"/>
          <w:sz w:val="18"/>
          <w:szCs w:val="18"/>
          <w:lang w:eastAsia="ar-SA"/>
        </w:rPr>
      </w:pPr>
      <w:r w:rsidRPr="00C9152E">
        <w:rPr>
          <w:rFonts w:ascii="Arial" w:eastAsia="MS Mincho" w:hAnsi="Arial" w:cs="Arial"/>
          <w:i/>
          <w:color w:val="000000"/>
          <w:sz w:val="18"/>
          <w:szCs w:val="18"/>
          <w:lang w:eastAsia="ar-SA"/>
        </w:rPr>
        <w:t xml:space="preserve">Al </w:t>
      </w:r>
      <w:proofErr w:type="spellStart"/>
      <w:r w:rsidRPr="00C9152E">
        <w:rPr>
          <w:rFonts w:ascii="Arial" w:eastAsia="MS Mincho" w:hAnsi="Arial" w:cs="Arial"/>
          <w:i/>
          <w:color w:val="000000"/>
          <w:sz w:val="18"/>
          <w:szCs w:val="18"/>
          <w:lang w:eastAsia="ar-SA"/>
        </w:rPr>
        <w:t>Ittihadia</w:t>
      </w:r>
      <w:proofErr w:type="spellEnd"/>
      <w:r w:rsidRPr="00C9152E">
        <w:rPr>
          <w:rFonts w:ascii="Arial" w:eastAsia="MS Mincho" w:hAnsi="Arial" w:cs="Arial"/>
          <w:i/>
          <w:color w:val="000000"/>
          <w:sz w:val="18"/>
          <w:szCs w:val="18"/>
          <w:lang w:eastAsia="ar-SA"/>
        </w:rPr>
        <w:t xml:space="preserve"> Palace</w:t>
      </w:r>
    </w:p>
    <w:p w14:paraId="752AE13C" w14:textId="77777777" w:rsidR="00DE0D71" w:rsidRPr="00C9152E" w:rsidRDefault="00DE0D71" w:rsidP="00C9152E">
      <w:pPr>
        <w:widowControl w:val="0"/>
        <w:suppressAutoHyphens/>
        <w:rPr>
          <w:rFonts w:ascii="Arial" w:eastAsia="MS Mincho" w:hAnsi="Arial" w:cs="Arial"/>
          <w:i/>
          <w:color w:val="000000"/>
          <w:sz w:val="18"/>
          <w:szCs w:val="18"/>
          <w:lang w:eastAsia="ar-SA"/>
        </w:rPr>
      </w:pPr>
      <w:r w:rsidRPr="00C9152E">
        <w:rPr>
          <w:rFonts w:ascii="Arial" w:eastAsia="MS Mincho" w:hAnsi="Arial" w:cs="Arial"/>
          <w:i/>
          <w:color w:val="000000"/>
          <w:sz w:val="18"/>
          <w:szCs w:val="18"/>
          <w:lang w:eastAsia="ar-SA"/>
        </w:rPr>
        <w:t>Cairo, Arab Republic of Egypt</w:t>
      </w:r>
    </w:p>
    <w:p w14:paraId="090F9F21" w14:textId="5E61213E" w:rsidR="00DE0D71" w:rsidRPr="00C9152E" w:rsidRDefault="00DE0D71" w:rsidP="00C9152E">
      <w:pPr>
        <w:widowControl w:val="0"/>
        <w:suppressAutoHyphens/>
        <w:rPr>
          <w:rFonts w:ascii="Arial" w:eastAsia="MS Mincho" w:hAnsi="Arial" w:cs="Arial"/>
          <w:i/>
          <w:color w:val="000000"/>
          <w:sz w:val="18"/>
          <w:szCs w:val="18"/>
          <w:lang w:eastAsia="ar-SA"/>
        </w:rPr>
      </w:pPr>
      <w:r w:rsidRPr="00C9152E">
        <w:rPr>
          <w:rFonts w:ascii="Arial" w:eastAsia="MS Mincho" w:hAnsi="Arial" w:cs="Arial"/>
          <w:i/>
          <w:color w:val="000000"/>
          <w:sz w:val="18"/>
          <w:szCs w:val="18"/>
          <w:lang w:eastAsia="ar-SA"/>
        </w:rPr>
        <w:t>Fax: +202 2391 1441</w:t>
      </w:r>
    </w:p>
    <w:p w14:paraId="4F453FEF" w14:textId="2EB289B2" w:rsidR="00C9152E" w:rsidRPr="00C9152E" w:rsidRDefault="00C9152E" w:rsidP="00C9152E">
      <w:pPr>
        <w:widowControl w:val="0"/>
        <w:suppressAutoHyphens/>
        <w:rPr>
          <w:rFonts w:ascii="Arial" w:eastAsia="MS Mincho" w:hAnsi="Arial" w:cs="Arial"/>
          <w:i/>
          <w:color w:val="000000"/>
          <w:sz w:val="18"/>
          <w:szCs w:val="18"/>
          <w:lang w:eastAsia="ar-SA"/>
        </w:rPr>
      </w:pPr>
    </w:p>
    <w:p w14:paraId="2927F15D" w14:textId="77777777" w:rsidR="00C9152E" w:rsidRDefault="00C9152E" w:rsidP="00DE4AA7">
      <w:pPr>
        <w:pStyle w:val="PlainText"/>
        <w:rPr>
          <w:rFonts w:ascii="Arial" w:hAnsi="Arial" w:cs="Arial"/>
          <w:b/>
          <w:i/>
          <w:sz w:val="18"/>
          <w:szCs w:val="18"/>
        </w:rPr>
      </w:pPr>
    </w:p>
    <w:p w14:paraId="67D5ADF5" w14:textId="68B2A9C6" w:rsidR="00C9152E" w:rsidRPr="00C9152E" w:rsidRDefault="00C9152E" w:rsidP="00DE4AA7">
      <w:pPr>
        <w:pStyle w:val="PlainText"/>
        <w:rPr>
          <w:rFonts w:ascii="Arial" w:hAnsi="Arial" w:cs="Arial"/>
          <w:b/>
          <w:i/>
          <w:sz w:val="18"/>
          <w:szCs w:val="18"/>
        </w:rPr>
      </w:pPr>
      <w:r w:rsidRPr="00C9152E">
        <w:rPr>
          <w:rFonts w:ascii="Arial" w:hAnsi="Arial" w:cs="Arial"/>
          <w:b/>
          <w:i/>
          <w:sz w:val="18"/>
          <w:szCs w:val="18"/>
        </w:rPr>
        <w:t>Ambassador Yasser Reda</w:t>
      </w:r>
    </w:p>
    <w:p w14:paraId="0B7F71DD" w14:textId="77777777" w:rsidR="00C9152E" w:rsidRPr="00C9152E" w:rsidRDefault="00C9152E" w:rsidP="00DE4AA7">
      <w:pPr>
        <w:pStyle w:val="PlainText"/>
        <w:rPr>
          <w:rFonts w:ascii="Arial" w:hAnsi="Arial" w:cs="Arial"/>
          <w:i/>
          <w:sz w:val="18"/>
          <w:szCs w:val="18"/>
        </w:rPr>
      </w:pPr>
      <w:r w:rsidRPr="00C9152E">
        <w:rPr>
          <w:rFonts w:ascii="Arial" w:hAnsi="Arial" w:cs="Arial"/>
          <w:i/>
          <w:sz w:val="18"/>
          <w:szCs w:val="18"/>
        </w:rPr>
        <w:t>Embassy of the Arab Republic of Egypt</w:t>
      </w:r>
    </w:p>
    <w:p w14:paraId="333FE74E" w14:textId="77777777" w:rsidR="00C9152E" w:rsidRPr="00C9152E" w:rsidRDefault="00C9152E" w:rsidP="00DE4AA7">
      <w:pPr>
        <w:pStyle w:val="PlainText"/>
        <w:rPr>
          <w:rFonts w:ascii="Arial" w:hAnsi="Arial" w:cs="Arial"/>
          <w:i/>
          <w:sz w:val="18"/>
          <w:szCs w:val="18"/>
        </w:rPr>
      </w:pPr>
      <w:r w:rsidRPr="00C9152E">
        <w:rPr>
          <w:rFonts w:ascii="Arial" w:hAnsi="Arial" w:cs="Arial"/>
          <w:i/>
          <w:sz w:val="18"/>
          <w:szCs w:val="18"/>
        </w:rPr>
        <w:t>3521 International Ct NW, Washington DC 20008</w:t>
      </w:r>
    </w:p>
    <w:p w14:paraId="359961C5" w14:textId="77777777" w:rsidR="00C9152E" w:rsidRPr="00C9152E" w:rsidRDefault="00C9152E" w:rsidP="00DE4AA7">
      <w:pPr>
        <w:pStyle w:val="PlainText"/>
        <w:rPr>
          <w:rFonts w:ascii="Arial" w:hAnsi="Arial" w:cs="Arial"/>
          <w:i/>
          <w:sz w:val="18"/>
          <w:szCs w:val="18"/>
        </w:rPr>
      </w:pPr>
      <w:r w:rsidRPr="00C9152E">
        <w:rPr>
          <w:rFonts w:ascii="Arial" w:hAnsi="Arial" w:cs="Arial"/>
          <w:i/>
          <w:sz w:val="18"/>
          <w:szCs w:val="18"/>
        </w:rPr>
        <w:t xml:space="preserve">Phone: 202 895 5400 I Fax: 202 244 5131  </w:t>
      </w:r>
    </w:p>
    <w:p w14:paraId="58489284" w14:textId="7C20BA04" w:rsidR="00C9152E" w:rsidRPr="00C9152E" w:rsidRDefault="00C9152E" w:rsidP="00DE4AA7">
      <w:pPr>
        <w:pStyle w:val="PlainText"/>
        <w:rPr>
          <w:rFonts w:ascii="Arial" w:hAnsi="Arial" w:cs="Arial"/>
          <w:i/>
          <w:sz w:val="18"/>
          <w:szCs w:val="18"/>
        </w:rPr>
      </w:pPr>
      <w:r w:rsidRPr="00C9152E">
        <w:rPr>
          <w:rFonts w:ascii="Arial" w:hAnsi="Arial" w:cs="Arial"/>
          <w:i/>
          <w:sz w:val="18"/>
          <w:szCs w:val="18"/>
        </w:rPr>
        <w:t xml:space="preserve">Email: </w:t>
      </w:r>
      <w:hyperlink r:id="rId13" w:history="1">
        <w:r w:rsidRPr="00794A63">
          <w:rPr>
            <w:rStyle w:val="Hyperlink"/>
            <w:rFonts w:ascii="Arial" w:hAnsi="Arial" w:cs="Arial"/>
            <w:i/>
            <w:sz w:val="18"/>
            <w:szCs w:val="18"/>
          </w:rPr>
          <w:t>embassy@egyptembassy.net</w:t>
        </w:r>
      </w:hyperlink>
      <w:r>
        <w:rPr>
          <w:rFonts w:ascii="Arial" w:hAnsi="Arial" w:cs="Arial"/>
          <w:i/>
          <w:sz w:val="18"/>
          <w:szCs w:val="18"/>
        </w:rPr>
        <w:t xml:space="preserve"> </w:t>
      </w:r>
    </w:p>
    <w:p w14:paraId="7329A485" w14:textId="3355B1DD" w:rsidR="00C9152E" w:rsidRPr="00C9152E" w:rsidRDefault="00C9152E" w:rsidP="00DE4AA7">
      <w:pPr>
        <w:pStyle w:val="PlainText"/>
        <w:rPr>
          <w:rFonts w:ascii="Arial" w:hAnsi="Arial" w:cs="Arial"/>
          <w:i/>
          <w:sz w:val="18"/>
          <w:szCs w:val="18"/>
        </w:rPr>
      </w:pPr>
      <w:r w:rsidRPr="00C9152E">
        <w:rPr>
          <w:rFonts w:ascii="Arial" w:hAnsi="Arial" w:cs="Arial"/>
          <w:i/>
          <w:sz w:val="18"/>
          <w:szCs w:val="18"/>
        </w:rPr>
        <w:t xml:space="preserve">Twitter: </w:t>
      </w:r>
      <w:hyperlink r:id="rId14" w:history="1">
        <w:r w:rsidRPr="00C9152E">
          <w:rPr>
            <w:rStyle w:val="Hyperlink"/>
            <w:rFonts w:ascii="Arial" w:hAnsi="Arial" w:cs="Arial"/>
            <w:i/>
            <w:sz w:val="18"/>
            <w:szCs w:val="18"/>
          </w:rPr>
          <w:t>@</w:t>
        </w:r>
        <w:proofErr w:type="spellStart"/>
        <w:r w:rsidRPr="00C9152E">
          <w:rPr>
            <w:rStyle w:val="Hyperlink"/>
            <w:rFonts w:ascii="Arial" w:hAnsi="Arial" w:cs="Arial"/>
            <w:i/>
            <w:sz w:val="18"/>
            <w:szCs w:val="18"/>
          </w:rPr>
          <w:t>EgyptEmbassyUSA</w:t>
        </w:r>
        <w:proofErr w:type="spellEnd"/>
      </w:hyperlink>
    </w:p>
    <w:p w14:paraId="12592B49" w14:textId="3BAD0B87" w:rsidR="00C9152E" w:rsidRPr="00C9152E" w:rsidRDefault="00C9152E" w:rsidP="00C9152E">
      <w:pPr>
        <w:pStyle w:val="PlainText"/>
        <w:rPr>
          <w:rFonts w:ascii="Arial" w:hAnsi="Arial" w:cs="Arial"/>
          <w:i/>
          <w:sz w:val="18"/>
          <w:szCs w:val="18"/>
        </w:rPr>
      </w:pPr>
      <w:r w:rsidRPr="00C9152E">
        <w:rPr>
          <w:rFonts w:ascii="Arial" w:hAnsi="Arial" w:cs="Arial"/>
          <w:i/>
          <w:sz w:val="18"/>
          <w:szCs w:val="18"/>
        </w:rPr>
        <w:t xml:space="preserve">Salutation: Dear Ambassador </w:t>
      </w:r>
    </w:p>
    <w:p w14:paraId="7B32D8C3" w14:textId="77777777" w:rsidR="00C9152E" w:rsidRDefault="00C9152E" w:rsidP="00C9152E">
      <w:pPr>
        <w:widowControl w:val="0"/>
        <w:suppressAutoHyphens/>
        <w:rPr>
          <w:rFonts w:ascii="Arial" w:eastAsia="MS Mincho" w:hAnsi="Arial" w:cs="Arial"/>
          <w:i/>
          <w:color w:val="000000"/>
          <w:sz w:val="20"/>
          <w:szCs w:val="20"/>
          <w:lang w:eastAsia="ar-SA"/>
        </w:rPr>
        <w:sectPr w:rsidR="00C9152E" w:rsidSect="00C9152E">
          <w:type w:val="continuous"/>
          <w:pgSz w:w="12240" w:h="15840" w:code="1"/>
          <w:pgMar w:top="720" w:right="720" w:bottom="1800" w:left="720" w:header="0" w:footer="567" w:gutter="0"/>
          <w:cols w:num="2" w:space="567"/>
          <w:titlePg/>
          <w:docGrid w:linePitch="360"/>
        </w:sectPr>
      </w:pPr>
    </w:p>
    <w:p w14:paraId="375870DB" w14:textId="69B4E374" w:rsidR="00DE0D71" w:rsidRPr="00C9152E" w:rsidRDefault="00DE0D71" w:rsidP="00C9152E">
      <w:pPr>
        <w:widowControl w:val="0"/>
        <w:suppressAutoHyphens/>
        <w:rPr>
          <w:rFonts w:ascii="Arial" w:eastAsia="MS Mincho" w:hAnsi="Arial" w:cs="Arial"/>
          <w:i/>
          <w:color w:val="000000"/>
          <w:sz w:val="20"/>
          <w:szCs w:val="20"/>
          <w:lang w:eastAsia="ar-SA"/>
        </w:rPr>
      </w:pPr>
      <w:r w:rsidRPr="00C9152E">
        <w:rPr>
          <w:rFonts w:ascii="Arial" w:eastAsia="MS Mincho" w:hAnsi="Arial" w:cs="Arial"/>
          <w:i/>
          <w:color w:val="000000"/>
          <w:sz w:val="20"/>
          <w:szCs w:val="20"/>
          <w:lang w:eastAsia="ar-SA"/>
        </w:rPr>
        <w:t>Your Excellency,</w:t>
      </w:r>
    </w:p>
    <w:p w14:paraId="56EE606B" w14:textId="77777777" w:rsidR="00DE0D71" w:rsidRPr="00C9152E" w:rsidRDefault="00DE0D71" w:rsidP="00C9152E">
      <w:pPr>
        <w:widowControl w:val="0"/>
        <w:suppressAutoHyphens/>
        <w:jc w:val="both"/>
        <w:rPr>
          <w:rFonts w:ascii="Arial" w:eastAsia="MS Mincho" w:hAnsi="Arial" w:cs="Arial"/>
          <w:i/>
          <w:color w:val="000000"/>
          <w:sz w:val="20"/>
          <w:szCs w:val="20"/>
          <w:lang w:eastAsia="ar-SA"/>
        </w:rPr>
      </w:pPr>
    </w:p>
    <w:p w14:paraId="11F5C111" w14:textId="31F94B5E" w:rsidR="00DE0D71" w:rsidRPr="00C9152E" w:rsidRDefault="00DE0D71" w:rsidP="00C9152E">
      <w:pPr>
        <w:widowControl w:val="0"/>
        <w:suppressAutoHyphens/>
        <w:jc w:val="both"/>
        <w:rPr>
          <w:rFonts w:ascii="Arial" w:eastAsia="MS Mincho" w:hAnsi="Arial" w:cs="Arial"/>
          <w:i/>
          <w:color w:val="000000"/>
          <w:sz w:val="20"/>
          <w:szCs w:val="20"/>
          <w:lang w:eastAsia="ar-SA"/>
        </w:rPr>
      </w:pPr>
      <w:r w:rsidRPr="00C9152E">
        <w:rPr>
          <w:rFonts w:ascii="Arial" w:eastAsia="MS Mincho" w:hAnsi="Arial" w:cs="Arial"/>
          <w:i/>
          <w:color w:val="000000"/>
          <w:sz w:val="20"/>
          <w:szCs w:val="20"/>
          <w:lang w:eastAsia="ar-SA"/>
        </w:rPr>
        <w:t xml:space="preserve">On 19 February 2019 a judge in the terrorism circuit of the Cairo Criminal Court ordered the conditional release of Egyptian activist </w:t>
      </w:r>
      <w:r w:rsidRPr="00C9152E">
        <w:rPr>
          <w:rFonts w:ascii="Arial" w:eastAsia="MS Mincho" w:hAnsi="Arial" w:cs="Arial"/>
          <w:bCs/>
          <w:i/>
          <w:color w:val="000000"/>
          <w:sz w:val="20"/>
          <w:szCs w:val="20"/>
          <w:lang w:eastAsia="ar-SA"/>
        </w:rPr>
        <w:t>Islam Khalil</w:t>
      </w:r>
      <w:r w:rsidR="00C9152E">
        <w:rPr>
          <w:rFonts w:ascii="Arial" w:eastAsia="MS Mincho" w:hAnsi="Arial" w:cs="Arial"/>
          <w:i/>
          <w:color w:val="000000"/>
          <w:sz w:val="20"/>
          <w:szCs w:val="20"/>
          <w:lang w:eastAsia="ar-SA"/>
        </w:rPr>
        <w:t xml:space="preserve">. </w:t>
      </w:r>
      <w:r w:rsidRPr="00C9152E">
        <w:rPr>
          <w:rFonts w:ascii="Arial" w:eastAsia="MS Mincho" w:hAnsi="Arial" w:cs="Arial"/>
          <w:i/>
          <w:color w:val="000000"/>
          <w:sz w:val="20"/>
          <w:szCs w:val="20"/>
          <w:lang w:eastAsia="ar-SA"/>
        </w:rPr>
        <w:t>On 25 February, Islam was moved from Tora Investigation Prison to a police station in his hometown of al-Santa in al-</w:t>
      </w:r>
      <w:proofErr w:type="spellStart"/>
      <w:r w:rsidRPr="00C9152E">
        <w:rPr>
          <w:rFonts w:ascii="Arial" w:eastAsia="MS Mincho" w:hAnsi="Arial" w:cs="Arial"/>
          <w:i/>
          <w:color w:val="000000"/>
          <w:sz w:val="20"/>
          <w:szCs w:val="20"/>
          <w:lang w:eastAsia="ar-SA"/>
        </w:rPr>
        <w:t>Gharbiyah</w:t>
      </w:r>
      <w:proofErr w:type="spellEnd"/>
      <w:r w:rsidRPr="00C9152E">
        <w:rPr>
          <w:rFonts w:ascii="Arial" w:eastAsia="MS Mincho" w:hAnsi="Arial" w:cs="Arial"/>
          <w:i/>
          <w:color w:val="000000"/>
          <w:sz w:val="20"/>
          <w:szCs w:val="20"/>
          <w:lang w:eastAsia="ar-SA"/>
        </w:rPr>
        <w:t xml:space="preserve"> governorate, to complete his release procedures. Instead of releasing Islam, the authorities held him incommunicado, refusing to inform his family of his whereabouts. </w:t>
      </w:r>
    </w:p>
    <w:p w14:paraId="1BFC54A3" w14:textId="77777777" w:rsidR="00DE0D71" w:rsidRPr="00C9152E" w:rsidRDefault="00DE0D71" w:rsidP="00C9152E">
      <w:pPr>
        <w:widowControl w:val="0"/>
        <w:suppressAutoHyphens/>
        <w:jc w:val="both"/>
        <w:rPr>
          <w:rFonts w:ascii="Arial" w:eastAsia="MS Mincho" w:hAnsi="Arial" w:cs="Arial"/>
          <w:i/>
          <w:color w:val="000000"/>
          <w:sz w:val="20"/>
          <w:szCs w:val="20"/>
          <w:lang w:eastAsia="ar-SA"/>
        </w:rPr>
      </w:pPr>
    </w:p>
    <w:p w14:paraId="3A47B22E" w14:textId="77777777" w:rsidR="00DE0D71" w:rsidRPr="00C9152E" w:rsidRDefault="00DE0D71" w:rsidP="00C9152E">
      <w:pPr>
        <w:widowControl w:val="0"/>
        <w:suppressAutoHyphens/>
        <w:jc w:val="both"/>
        <w:rPr>
          <w:rFonts w:ascii="Arial" w:eastAsia="MS Mincho" w:hAnsi="Arial" w:cs="Arial"/>
          <w:i/>
          <w:color w:val="000000"/>
          <w:sz w:val="20"/>
          <w:szCs w:val="20"/>
          <w:lang w:eastAsia="ar-SA"/>
        </w:rPr>
      </w:pPr>
      <w:r w:rsidRPr="00C9152E">
        <w:rPr>
          <w:rFonts w:ascii="Arial" w:eastAsia="MS Mincho" w:hAnsi="Arial" w:cs="Arial"/>
          <w:i/>
          <w:color w:val="000000"/>
          <w:sz w:val="20"/>
          <w:szCs w:val="20"/>
          <w:lang w:eastAsia="ar-SA"/>
        </w:rPr>
        <w:t xml:space="preserve">Islam was first forcibly disappeared in 2015 for 122 days during which he was tortured and held in solitary confinement under charges of “membership to an illegal group” among other trumped-up charges. On 10 March 2018, National Security Agency officers abducted Islam while he was visiting Aswan, and his family only learned of his fate and whereabouts on 2 April. Islam’s health has severely deteriorated since his detention, owing to his torture back in 2015 as well as the harsh conditions of detention. His family believes that he is once again at serious risk of torture and other ill-treatment and is need of immediate medical attention.    </w:t>
      </w:r>
    </w:p>
    <w:p w14:paraId="6B8B54B1" w14:textId="77777777" w:rsidR="00DE0D71" w:rsidRPr="00C9152E" w:rsidRDefault="00DE0D71" w:rsidP="00C9152E">
      <w:pPr>
        <w:widowControl w:val="0"/>
        <w:suppressAutoHyphens/>
        <w:jc w:val="both"/>
        <w:rPr>
          <w:rFonts w:ascii="Arial" w:eastAsia="MS Mincho" w:hAnsi="Arial" w:cs="Arial"/>
          <w:i/>
          <w:color w:val="000000"/>
          <w:sz w:val="20"/>
          <w:szCs w:val="20"/>
          <w:lang w:eastAsia="ar-SA"/>
        </w:rPr>
      </w:pPr>
    </w:p>
    <w:p w14:paraId="5B3CFD2A" w14:textId="77777777" w:rsidR="00DE0D71" w:rsidRPr="00C9152E" w:rsidRDefault="00DE0D71" w:rsidP="00C9152E">
      <w:pPr>
        <w:widowControl w:val="0"/>
        <w:suppressAutoHyphens/>
        <w:jc w:val="both"/>
        <w:rPr>
          <w:rFonts w:ascii="Arial" w:eastAsia="MS Mincho" w:hAnsi="Arial" w:cs="Arial"/>
          <w:b/>
          <w:bCs/>
          <w:i/>
          <w:color w:val="000000"/>
          <w:sz w:val="20"/>
          <w:szCs w:val="20"/>
          <w:lang w:eastAsia="ar-SA"/>
        </w:rPr>
      </w:pPr>
      <w:r w:rsidRPr="00C9152E">
        <w:rPr>
          <w:rFonts w:ascii="Arial" w:eastAsia="MS Mincho" w:hAnsi="Arial" w:cs="Arial"/>
          <w:b/>
          <w:bCs/>
          <w:i/>
          <w:color w:val="000000"/>
          <w:sz w:val="20"/>
          <w:szCs w:val="20"/>
          <w:lang w:eastAsia="ar-SA"/>
        </w:rPr>
        <w:t xml:space="preserve">I urge you to immediately reveal the fate and whereabouts of Islam Khalil who is being held incommunicado instead of being released as per a court’s order, to drop all the charges against him, and to release him immediately and unconditionally as he has been detained solely for peacefully exercising his right to freedom of expression. Pending his release, I urge you to ensure that he is protected from torture and other ill-treatment and that his conditions of detention are in line with international standards. I urge you to launch a prompt, thorough, independent, effective and impartial investigation into the ongoing and previous incommunicado detention of Islam and allegations of torture, make the findings public and ensure that all those suspected to be responsible for violating the detainee’s rights are brought to justice in fair trials. </w:t>
      </w:r>
    </w:p>
    <w:p w14:paraId="4DC91FA1" w14:textId="77777777" w:rsidR="00DE0D71" w:rsidRPr="00C9152E" w:rsidRDefault="00DE0D71" w:rsidP="00C9152E">
      <w:pPr>
        <w:widowControl w:val="0"/>
        <w:suppressAutoHyphens/>
        <w:jc w:val="both"/>
        <w:rPr>
          <w:rFonts w:ascii="Arial" w:eastAsia="MS Mincho" w:hAnsi="Arial" w:cs="Arial"/>
          <w:b/>
          <w:bCs/>
          <w:i/>
          <w:color w:val="000000"/>
          <w:sz w:val="20"/>
          <w:szCs w:val="20"/>
          <w:lang w:eastAsia="ar-SA"/>
        </w:rPr>
      </w:pPr>
    </w:p>
    <w:p w14:paraId="0CD512CD" w14:textId="43CD24DF" w:rsidR="00DE0D71" w:rsidRPr="00C9152E" w:rsidRDefault="00DE0D71" w:rsidP="00C9152E">
      <w:pPr>
        <w:widowControl w:val="0"/>
        <w:suppressAutoHyphens/>
        <w:rPr>
          <w:rFonts w:ascii="Arial" w:eastAsia="MS Mincho" w:hAnsi="Arial" w:cs="Arial"/>
          <w:i/>
          <w:color w:val="000000"/>
          <w:sz w:val="20"/>
          <w:szCs w:val="20"/>
          <w:lang w:eastAsia="ar-SA"/>
        </w:rPr>
      </w:pPr>
      <w:r w:rsidRPr="00C9152E">
        <w:rPr>
          <w:rFonts w:ascii="Arial" w:eastAsia="MS Mincho" w:hAnsi="Arial" w:cs="Arial"/>
          <w:i/>
          <w:color w:val="000000"/>
          <w:sz w:val="20"/>
          <w:szCs w:val="20"/>
          <w:lang w:eastAsia="ar-SA"/>
        </w:rPr>
        <w:t>Yours sincerely,</w:t>
      </w:r>
    </w:p>
    <w:p w14:paraId="0A23F5D1" w14:textId="5C03F406" w:rsidR="0054186C" w:rsidRPr="00C9152E" w:rsidRDefault="0054186C" w:rsidP="00C9152E">
      <w:pPr>
        <w:pStyle w:val="AIBoxHeading"/>
        <w:spacing w:line="240" w:lineRule="auto"/>
        <w:rPr>
          <w:rFonts w:ascii="Arial" w:hAnsi="Arial" w:cs="Arial"/>
          <w:szCs w:val="32"/>
        </w:rPr>
      </w:pPr>
      <w:r w:rsidRPr="00C9152E">
        <w:rPr>
          <w:rFonts w:ascii="Arial" w:hAnsi="Arial" w:cs="Arial"/>
          <w:szCs w:val="32"/>
        </w:rPr>
        <w:lastRenderedPageBreak/>
        <w:t>Additional information</w:t>
      </w:r>
    </w:p>
    <w:p w14:paraId="6247DBF4" w14:textId="77777777" w:rsidR="0054186C" w:rsidRPr="00C9152E" w:rsidRDefault="0054186C" w:rsidP="00C9152E">
      <w:pPr>
        <w:jc w:val="both"/>
        <w:rPr>
          <w:rFonts w:ascii="Arial" w:hAnsi="Arial" w:cs="Arial"/>
        </w:rPr>
      </w:pPr>
    </w:p>
    <w:p w14:paraId="71332FB4" w14:textId="2F935630" w:rsidR="00DE0D71" w:rsidRPr="00C9152E" w:rsidRDefault="00DE0D71" w:rsidP="00C9152E">
      <w:pPr>
        <w:jc w:val="both"/>
        <w:rPr>
          <w:rFonts w:ascii="Arial" w:hAnsi="Arial" w:cs="Arial"/>
          <w:sz w:val="18"/>
          <w:szCs w:val="14"/>
          <w:lang w:eastAsia="en-US"/>
        </w:rPr>
      </w:pPr>
      <w:r w:rsidRPr="00C9152E">
        <w:rPr>
          <w:rFonts w:ascii="Arial" w:hAnsi="Arial" w:cs="Arial"/>
          <w:sz w:val="18"/>
          <w:szCs w:val="14"/>
          <w:lang w:eastAsia="en-US"/>
        </w:rPr>
        <w:t xml:space="preserve">On 27 February 2019, police officers told Islam Khalil’s family and lawyer he was no longer in their custody. Islam has been held incommunicado ever since and his fate and whereabouts remain unknown. His family believes that he continues to be at serious risk of torture and other ill-treatment.     </w:t>
      </w:r>
    </w:p>
    <w:p w14:paraId="425E387E" w14:textId="77777777" w:rsidR="00DE0D71" w:rsidRPr="00C9152E" w:rsidRDefault="00DE0D71" w:rsidP="00C9152E">
      <w:pPr>
        <w:jc w:val="both"/>
        <w:rPr>
          <w:rFonts w:ascii="Arial" w:hAnsi="Arial" w:cs="Arial"/>
          <w:sz w:val="18"/>
          <w:szCs w:val="14"/>
          <w:lang w:eastAsia="en-US"/>
        </w:rPr>
      </w:pPr>
    </w:p>
    <w:p w14:paraId="53B9F3A4" w14:textId="33AA176F" w:rsidR="00DE0D71" w:rsidRPr="00C9152E" w:rsidRDefault="00DE0D71" w:rsidP="00C9152E">
      <w:pPr>
        <w:jc w:val="both"/>
        <w:rPr>
          <w:rFonts w:ascii="Arial" w:hAnsi="Arial" w:cs="Arial"/>
          <w:sz w:val="18"/>
          <w:szCs w:val="14"/>
          <w:lang w:eastAsia="en-US"/>
        </w:rPr>
      </w:pPr>
      <w:r w:rsidRPr="00C9152E">
        <w:rPr>
          <w:rFonts w:ascii="Arial" w:hAnsi="Arial" w:cs="Arial"/>
          <w:sz w:val="18"/>
          <w:szCs w:val="14"/>
          <w:lang w:eastAsia="en-US"/>
        </w:rPr>
        <w:t xml:space="preserve">On 25 January 2019, coinciding with the eighth anniversary of the 2011 Egyptian uprising, Islam and four other prisoners began a hunger strike to protest their arbitrary detention. Islam had been held in pre-trial detention on trumped-up charges since 10 March 2018. Islam and five other co-defendants faced the same charges. While all his five co-defendants, who faced the same charges, were released in September 2018, Islam remained in arbitrary detention. Amnesty International believes his detention and the trumped-up charges brought against him are in retaliation for his political activism on enforced disappearances and arbitrary detention in Egypt. </w:t>
      </w:r>
    </w:p>
    <w:p w14:paraId="1F51D91D" w14:textId="77777777" w:rsidR="00DE0D71" w:rsidRPr="00C9152E" w:rsidRDefault="00DE0D71" w:rsidP="00C9152E">
      <w:pPr>
        <w:jc w:val="both"/>
        <w:rPr>
          <w:rFonts w:ascii="Arial" w:hAnsi="Arial" w:cs="Arial"/>
          <w:sz w:val="18"/>
          <w:szCs w:val="14"/>
          <w:lang w:eastAsia="en-US"/>
        </w:rPr>
      </w:pPr>
    </w:p>
    <w:p w14:paraId="1FC4C01C" w14:textId="083D64B2" w:rsidR="00DE0D71" w:rsidRPr="00C9152E" w:rsidRDefault="00DE0D71" w:rsidP="00C9152E">
      <w:pPr>
        <w:jc w:val="both"/>
        <w:rPr>
          <w:rFonts w:ascii="Arial" w:hAnsi="Arial" w:cs="Arial"/>
          <w:sz w:val="18"/>
          <w:szCs w:val="14"/>
          <w:lang w:eastAsia="en-US"/>
        </w:rPr>
      </w:pPr>
      <w:r w:rsidRPr="00C9152E">
        <w:rPr>
          <w:rFonts w:ascii="Arial" w:hAnsi="Arial" w:cs="Arial"/>
          <w:sz w:val="18"/>
          <w:szCs w:val="14"/>
          <w:lang w:eastAsia="en-US"/>
        </w:rPr>
        <w:t xml:space="preserve">In the last four years, Islam had been forcibly disappeared twice. In 2015, he was tortured and held in solitary confinement. On 10 March 2018, his family lost contact with him for three weeks when he was in Aswan. The family inquired with the Aswan police station to see if he was being held there, but officers at the station denied his presence. On 15 March 2018, the family submitted a complaint to the public prosecutor about the incident but received no response. The family also inquired with the prosecution in </w:t>
      </w:r>
      <w:proofErr w:type="spellStart"/>
      <w:r w:rsidRPr="00C9152E">
        <w:rPr>
          <w:rFonts w:ascii="Arial" w:hAnsi="Arial" w:cs="Arial"/>
          <w:sz w:val="18"/>
          <w:szCs w:val="14"/>
          <w:lang w:eastAsia="en-US"/>
        </w:rPr>
        <w:t>Hurghada</w:t>
      </w:r>
      <w:proofErr w:type="spellEnd"/>
      <w:r w:rsidRPr="00C9152E">
        <w:rPr>
          <w:rFonts w:ascii="Arial" w:hAnsi="Arial" w:cs="Arial"/>
          <w:sz w:val="18"/>
          <w:szCs w:val="14"/>
          <w:lang w:eastAsia="en-US"/>
        </w:rPr>
        <w:t xml:space="preserve">, south east of Cairo, and the Aswan prosecution, both of which denied he was in their custody. On 2 April 2018, Islam’s family finally learned that he was at Tora Investigation Prison through a person who saw him during a visit. Islam’s family said that he was interrogated by the Supreme State Security Prosecution on 1 April 2018 without the presence of a lawyer. According to information obtained by Amnesty International, the prison’s administration prevented him from receiving books and food and denied him family visits for a month. According to his family, at one point, he was moved to a cell infested with bugs and was deprived of water and adequate food. They also reported that he was then moved to another cell with detainees who forced him to pray and prevented him from smoking and reading certain books.   </w:t>
      </w:r>
    </w:p>
    <w:p w14:paraId="364CBD95" w14:textId="77777777" w:rsidR="00DE0D71" w:rsidRPr="00C9152E" w:rsidRDefault="00DE0D71" w:rsidP="00C9152E">
      <w:pPr>
        <w:jc w:val="both"/>
        <w:rPr>
          <w:rFonts w:ascii="Arial" w:hAnsi="Arial" w:cs="Arial"/>
          <w:sz w:val="18"/>
          <w:szCs w:val="14"/>
          <w:lang w:eastAsia="en-US"/>
        </w:rPr>
      </w:pPr>
    </w:p>
    <w:p w14:paraId="5A0AAA5E" w14:textId="2202F492" w:rsidR="00DE0D71" w:rsidRPr="00C9152E" w:rsidRDefault="00DE0D71" w:rsidP="00C9152E">
      <w:pPr>
        <w:jc w:val="both"/>
        <w:rPr>
          <w:rFonts w:ascii="Arial" w:hAnsi="Arial" w:cs="Arial"/>
          <w:sz w:val="18"/>
          <w:szCs w:val="14"/>
          <w:lang w:eastAsia="en-US"/>
        </w:rPr>
      </w:pPr>
      <w:r w:rsidRPr="00C9152E">
        <w:rPr>
          <w:rFonts w:ascii="Arial" w:hAnsi="Arial" w:cs="Arial"/>
          <w:sz w:val="18"/>
          <w:szCs w:val="14"/>
          <w:lang w:eastAsia="en-US"/>
        </w:rPr>
        <w:t xml:space="preserve">In 2015, NSA officers abducted Islam from his home in al-Santa in Al </w:t>
      </w:r>
      <w:proofErr w:type="spellStart"/>
      <w:r w:rsidRPr="00C9152E">
        <w:rPr>
          <w:rFonts w:ascii="Arial" w:hAnsi="Arial" w:cs="Arial"/>
          <w:sz w:val="18"/>
          <w:szCs w:val="14"/>
          <w:lang w:eastAsia="en-US"/>
        </w:rPr>
        <w:t>Gharbiyah</w:t>
      </w:r>
      <w:proofErr w:type="spellEnd"/>
      <w:r w:rsidRPr="00C9152E">
        <w:rPr>
          <w:rFonts w:ascii="Arial" w:hAnsi="Arial" w:cs="Arial"/>
          <w:sz w:val="18"/>
          <w:szCs w:val="14"/>
          <w:lang w:eastAsia="en-US"/>
        </w:rPr>
        <w:t xml:space="preserve"> governorate in Egypt and forcibly disappeared him for 122 days. During this period, Islam was also subjected to torture, solitary confinement, and harsh prison conditions. The authorities consistently refused to acknowledge his deprivation of liberty and concealed his fate and whereabouts. According to his own testimony, NSA officers consistently tried to force him to “confess” to crimes he said he did not commit. On 31 August 2016, he was released after the prosecution ordered his release on bail. He was charged with belonging to the banned Muslim Brotherhood group, “inciting violence”, and “attacking security forces.”     </w:t>
      </w:r>
    </w:p>
    <w:p w14:paraId="666D4001" w14:textId="77777777" w:rsidR="00DE0D71" w:rsidRPr="00C9152E" w:rsidRDefault="00DE0D71" w:rsidP="00C9152E">
      <w:pPr>
        <w:jc w:val="both"/>
        <w:rPr>
          <w:rFonts w:ascii="Arial" w:hAnsi="Arial" w:cs="Arial"/>
          <w:sz w:val="18"/>
          <w:szCs w:val="14"/>
          <w:lang w:eastAsia="en-US"/>
        </w:rPr>
      </w:pPr>
    </w:p>
    <w:p w14:paraId="6636BAD4" w14:textId="77777777" w:rsidR="00DE0D71" w:rsidRPr="00C9152E" w:rsidRDefault="00DE0D71" w:rsidP="00C9152E">
      <w:pPr>
        <w:jc w:val="both"/>
        <w:rPr>
          <w:rFonts w:ascii="Arial" w:hAnsi="Arial" w:cs="Arial"/>
          <w:szCs w:val="20"/>
          <w:lang w:eastAsia="en-US"/>
        </w:rPr>
      </w:pPr>
      <w:r w:rsidRPr="00C9152E">
        <w:rPr>
          <w:rFonts w:ascii="Arial" w:hAnsi="Arial" w:cs="Arial"/>
          <w:sz w:val="18"/>
          <w:szCs w:val="14"/>
          <w:lang w:eastAsia="en-US"/>
        </w:rPr>
        <w:t xml:space="preserve">Islam’s family believes that his health has significantly deteriorated </w:t>
      </w:r>
      <w:proofErr w:type="gramStart"/>
      <w:r w:rsidRPr="00C9152E">
        <w:rPr>
          <w:rFonts w:ascii="Arial" w:hAnsi="Arial" w:cs="Arial"/>
          <w:sz w:val="18"/>
          <w:szCs w:val="14"/>
          <w:lang w:eastAsia="en-US"/>
        </w:rPr>
        <w:t>as a result of</w:t>
      </w:r>
      <w:proofErr w:type="gramEnd"/>
      <w:r w:rsidRPr="00C9152E">
        <w:rPr>
          <w:rFonts w:ascii="Arial" w:hAnsi="Arial" w:cs="Arial"/>
          <w:sz w:val="18"/>
          <w:szCs w:val="14"/>
          <w:lang w:eastAsia="en-US"/>
        </w:rPr>
        <w:t xml:space="preserve"> the hunger strike in January as well as the harsh detention conditions</w:t>
      </w:r>
      <w:r w:rsidRPr="00C9152E">
        <w:rPr>
          <w:rFonts w:ascii="Arial" w:hAnsi="Arial" w:cs="Arial"/>
          <w:szCs w:val="20"/>
          <w:lang w:eastAsia="en-US"/>
        </w:rPr>
        <w:t xml:space="preserve">. </w:t>
      </w:r>
    </w:p>
    <w:p w14:paraId="5CAA3952" w14:textId="77777777" w:rsidR="00DE0D71" w:rsidRPr="00C9152E" w:rsidRDefault="00DE0D71" w:rsidP="00C9152E">
      <w:pPr>
        <w:jc w:val="both"/>
        <w:rPr>
          <w:rFonts w:ascii="Arial" w:hAnsi="Arial" w:cs="Arial"/>
          <w:szCs w:val="20"/>
          <w:lang w:eastAsia="en-US"/>
        </w:rPr>
      </w:pPr>
    </w:p>
    <w:p w14:paraId="0965E49F" w14:textId="77777777" w:rsidR="00DE0D71" w:rsidRPr="00C9152E" w:rsidRDefault="00DE0D71" w:rsidP="00C9152E">
      <w:pPr>
        <w:jc w:val="both"/>
        <w:rPr>
          <w:rFonts w:ascii="Arial" w:hAnsi="Arial" w:cs="Arial"/>
          <w:b/>
          <w:sz w:val="20"/>
          <w:szCs w:val="20"/>
        </w:rPr>
      </w:pPr>
      <w:r w:rsidRPr="00C9152E">
        <w:rPr>
          <w:rFonts w:ascii="Arial" w:hAnsi="Arial" w:cs="Arial"/>
          <w:b/>
          <w:sz w:val="20"/>
          <w:szCs w:val="20"/>
        </w:rPr>
        <w:t xml:space="preserve">PREFERRED LANGUAGE TO ADDRESS TARGET: </w:t>
      </w:r>
      <w:r w:rsidRPr="00C9152E">
        <w:rPr>
          <w:rFonts w:ascii="Arial" w:hAnsi="Arial" w:cs="Arial"/>
          <w:sz w:val="20"/>
          <w:szCs w:val="20"/>
        </w:rPr>
        <w:t>Arabic or English</w:t>
      </w:r>
    </w:p>
    <w:p w14:paraId="25005578" w14:textId="77777777" w:rsidR="00DE0D71" w:rsidRPr="00C9152E" w:rsidRDefault="00DE0D71" w:rsidP="00C9152E">
      <w:pPr>
        <w:jc w:val="both"/>
        <w:rPr>
          <w:rFonts w:ascii="Arial" w:hAnsi="Arial" w:cs="Arial"/>
          <w:color w:val="0070C0"/>
          <w:sz w:val="20"/>
          <w:szCs w:val="20"/>
        </w:rPr>
      </w:pPr>
      <w:r w:rsidRPr="00C9152E">
        <w:rPr>
          <w:rFonts w:ascii="Arial" w:hAnsi="Arial" w:cs="Arial"/>
          <w:sz w:val="20"/>
          <w:szCs w:val="20"/>
        </w:rPr>
        <w:t>You can also write in your own language.</w:t>
      </w:r>
    </w:p>
    <w:p w14:paraId="18DBAECB" w14:textId="77777777" w:rsidR="00DE0D71" w:rsidRPr="00C9152E" w:rsidRDefault="00DE0D71" w:rsidP="00C9152E">
      <w:pPr>
        <w:jc w:val="both"/>
        <w:rPr>
          <w:rFonts w:ascii="Arial" w:hAnsi="Arial" w:cs="Arial"/>
          <w:color w:val="0070C0"/>
          <w:sz w:val="20"/>
          <w:szCs w:val="20"/>
        </w:rPr>
      </w:pPr>
    </w:p>
    <w:p w14:paraId="3ECD5F30" w14:textId="1BA459DB" w:rsidR="00DE0D71" w:rsidRPr="00C9152E" w:rsidRDefault="00DE0D71" w:rsidP="00C9152E">
      <w:pPr>
        <w:jc w:val="both"/>
        <w:rPr>
          <w:rFonts w:ascii="Arial" w:hAnsi="Arial" w:cs="Arial"/>
          <w:sz w:val="20"/>
          <w:szCs w:val="20"/>
        </w:rPr>
      </w:pPr>
      <w:r w:rsidRPr="00C9152E">
        <w:rPr>
          <w:rFonts w:ascii="Arial" w:hAnsi="Arial" w:cs="Arial"/>
          <w:b/>
          <w:sz w:val="20"/>
          <w:szCs w:val="20"/>
        </w:rPr>
        <w:t xml:space="preserve">PLEASE TAKE ACTION AS SOON AS POSSIBLE UNTIL: </w:t>
      </w:r>
      <w:r w:rsidRPr="00C9152E">
        <w:rPr>
          <w:rFonts w:ascii="Arial" w:hAnsi="Arial" w:cs="Arial"/>
          <w:sz w:val="20"/>
          <w:szCs w:val="20"/>
        </w:rPr>
        <w:t xml:space="preserve">26 April 2019 </w:t>
      </w:r>
    </w:p>
    <w:p w14:paraId="67C98C2D" w14:textId="77777777" w:rsidR="00DE0D71" w:rsidRPr="00C9152E" w:rsidRDefault="00DE0D71" w:rsidP="00C9152E">
      <w:pPr>
        <w:jc w:val="both"/>
        <w:rPr>
          <w:rFonts w:ascii="Arial" w:hAnsi="Arial" w:cs="Arial"/>
          <w:sz w:val="20"/>
          <w:szCs w:val="20"/>
        </w:rPr>
      </w:pPr>
      <w:r w:rsidRPr="00C9152E">
        <w:rPr>
          <w:rFonts w:ascii="Arial" w:hAnsi="Arial" w:cs="Arial"/>
          <w:sz w:val="20"/>
          <w:szCs w:val="20"/>
        </w:rPr>
        <w:t>Please check with the Amnesty office in your country if you wish to send appeals after the deadline.</w:t>
      </w:r>
    </w:p>
    <w:p w14:paraId="3A138F16" w14:textId="77777777" w:rsidR="00DE0D71" w:rsidRPr="00C9152E" w:rsidRDefault="00DE0D71" w:rsidP="00C9152E">
      <w:pPr>
        <w:jc w:val="both"/>
        <w:rPr>
          <w:rFonts w:ascii="Arial" w:hAnsi="Arial" w:cs="Arial"/>
          <w:b/>
          <w:sz w:val="20"/>
          <w:szCs w:val="20"/>
        </w:rPr>
      </w:pPr>
    </w:p>
    <w:p w14:paraId="1B6518AF" w14:textId="4F2D832B" w:rsidR="00DE0D71" w:rsidRPr="00C9152E" w:rsidRDefault="00DE0D71" w:rsidP="00C9152E">
      <w:pPr>
        <w:jc w:val="both"/>
        <w:rPr>
          <w:rFonts w:ascii="Arial" w:hAnsi="Arial" w:cs="Arial"/>
          <w:b/>
          <w:sz w:val="20"/>
          <w:szCs w:val="20"/>
        </w:rPr>
      </w:pPr>
      <w:r w:rsidRPr="00C9152E">
        <w:rPr>
          <w:rFonts w:ascii="Arial" w:hAnsi="Arial" w:cs="Arial"/>
          <w:b/>
          <w:sz w:val="20"/>
          <w:szCs w:val="20"/>
        </w:rPr>
        <w:t xml:space="preserve">NAME AND PRONOUN: Islam Khalil </w:t>
      </w:r>
      <w:r w:rsidRPr="00C9152E">
        <w:rPr>
          <w:rFonts w:ascii="Arial" w:hAnsi="Arial" w:cs="Arial"/>
          <w:sz w:val="20"/>
          <w:szCs w:val="20"/>
        </w:rPr>
        <w:t>(He/him)</w:t>
      </w:r>
    </w:p>
    <w:p w14:paraId="1070B550" w14:textId="77777777" w:rsidR="00DE0D71" w:rsidRPr="00C9152E" w:rsidRDefault="00DE0D71" w:rsidP="00C9152E">
      <w:pPr>
        <w:jc w:val="both"/>
        <w:rPr>
          <w:rFonts w:ascii="Arial" w:hAnsi="Arial" w:cs="Arial"/>
          <w:b/>
          <w:sz w:val="20"/>
          <w:szCs w:val="20"/>
        </w:rPr>
      </w:pPr>
    </w:p>
    <w:p w14:paraId="4EE87955" w14:textId="77777777" w:rsidR="00DE0D71" w:rsidRPr="00C9152E" w:rsidRDefault="00DE0D71" w:rsidP="00C9152E">
      <w:pPr>
        <w:jc w:val="both"/>
        <w:rPr>
          <w:rFonts w:ascii="Arial" w:hAnsi="Arial" w:cs="Arial"/>
          <w:sz w:val="20"/>
          <w:szCs w:val="20"/>
        </w:rPr>
      </w:pPr>
      <w:r w:rsidRPr="00C9152E">
        <w:rPr>
          <w:rFonts w:ascii="Arial" w:hAnsi="Arial" w:cs="Arial"/>
          <w:b/>
          <w:sz w:val="20"/>
          <w:szCs w:val="20"/>
        </w:rPr>
        <w:t xml:space="preserve">LINK TO PREVIOUS UA: </w:t>
      </w:r>
      <w:hyperlink r:id="rId15" w:history="1">
        <w:r w:rsidRPr="00C9152E">
          <w:rPr>
            <w:rStyle w:val="Hyperlink"/>
            <w:rFonts w:ascii="Arial" w:hAnsi="Arial" w:cs="Arial"/>
            <w:sz w:val="20"/>
            <w:szCs w:val="20"/>
          </w:rPr>
          <w:t>https://www.amnesty.org/en/documents/mde12/9757/2019/en/</w:t>
        </w:r>
      </w:hyperlink>
    </w:p>
    <w:p w14:paraId="1E8F1981" w14:textId="2A83FD20" w:rsidR="0026766F" w:rsidRPr="00C9152E" w:rsidRDefault="0026766F" w:rsidP="00C9152E">
      <w:pPr>
        <w:rPr>
          <w:rFonts w:ascii="Arial" w:hAnsi="Arial" w:cs="Arial"/>
          <w:sz w:val="20"/>
          <w:szCs w:val="20"/>
        </w:rPr>
      </w:pPr>
    </w:p>
    <w:p w14:paraId="24927B96" w14:textId="77777777" w:rsidR="00E72CAE" w:rsidRPr="00C9152E" w:rsidRDefault="00E72CAE" w:rsidP="00C9152E">
      <w:pPr>
        <w:rPr>
          <w:rFonts w:ascii="Arial" w:hAnsi="Arial" w:cs="Arial"/>
          <w:sz w:val="20"/>
          <w:szCs w:val="20"/>
        </w:rPr>
      </w:pPr>
      <w:bookmarkStart w:id="0" w:name="_GoBack"/>
      <w:bookmarkEnd w:id="0"/>
    </w:p>
    <w:sectPr w:rsidR="00E72CAE" w:rsidRPr="00C9152E" w:rsidSect="00C9152E">
      <w:footerReference w:type="default" r:id="rId16"/>
      <w:type w:val="continuous"/>
      <w:pgSz w:w="12240" w:h="15840" w:code="1"/>
      <w:pgMar w:top="720" w:right="720" w:bottom="1800" w:left="720" w:header="0" w:footer="567" w:gutter="0"/>
      <w:cols w:space="567"/>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EBC0CEE" w14:textId="77777777" w:rsidR="00582A06" w:rsidRDefault="00582A06">
      <w:r>
        <w:separator/>
      </w:r>
    </w:p>
  </w:endnote>
  <w:endnote w:type="continuationSeparator" w:id="0">
    <w:p w14:paraId="17EED160" w14:textId="77777777" w:rsidR="00582A06" w:rsidRDefault="00582A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mnesty Trade Gothic">
    <w:panose1 w:val="020B0503040303020004"/>
    <w:charset w:val="00"/>
    <w:family w:val="swiss"/>
    <w:pitch w:val="variable"/>
    <w:sig w:usb0="800000AF" w:usb1="5000204A" w:usb2="00000000" w:usb3="00000000" w:csb0="0000009B" w:csb1="00000000"/>
  </w:font>
  <w:font w:name="Calibri Light">
    <w:panose1 w:val="020F0302020204030204"/>
    <w:charset w:val="00"/>
    <w:family w:val="swiss"/>
    <w:pitch w:val="variable"/>
    <w:sig w:usb0="E0002AFF" w:usb1="C000247B" w:usb2="00000009" w:usb3="00000000" w:csb0="000001FF" w:csb1="00000000"/>
  </w:font>
  <w:font w:name="Amnesty Trade Gothic Bold Cn">
    <w:altName w:val="Calibri"/>
    <w:charset w:val="00"/>
    <w:family w:val="auto"/>
    <w:pitch w:val="variable"/>
    <w:sig w:usb0="03000003" w:usb1="00000000" w:usb2="00000000" w:usb3="00000000" w:csb0="00000001" w:csb1="00000000"/>
  </w:font>
  <w:font w:name="Amnesty Trade Gothic Cn">
    <w:panose1 w:val="020B0506040303020004"/>
    <w:charset w:val="00"/>
    <w:family w:val="swiss"/>
    <w:pitch w:val="variable"/>
    <w:sig w:usb0="800000AF" w:usb1="5000204A" w:usb2="00000000" w:usb3="00000000" w:csb0="0000009B"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5AEEFF" w14:textId="77777777" w:rsidR="00582A06" w:rsidRPr="00D0106D" w:rsidRDefault="00582A06" w:rsidP="0026766F">
    <w:pPr>
      <w:pStyle w:val="Footer"/>
      <w:tabs>
        <w:tab w:val="clear" w:pos="2268"/>
        <w:tab w:val="clear" w:pos="2835"/>
        <w:tab w:val="clear" w:pos="4320"/>
        <w:tab w:val="clear" w:pos="8640"/>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F60FAA" w14:textId="77777777" w:rsidR="00582A06" w:rsidRDefault="00582A06">
    <w:pPr>
      <w:pStyle w:val="Footer"/>
    </w:pPr>
    <w:r w:rsidRPr="009160F6">
      <w:rPr>
        <w:noProof/>
        <w:lang w:val="es-MX" w:eastAsia="es-MX"/>
      </w:rPr>
      <w:drawing>
        <wp:inline distT="0" distB="0" distL="0" distR="0" wp14:anchorId="3CE61ED2" wp14:editId="63392E29">
          <wp:extent cx="6469380" cy="990600"/>
          <wp:effectExtent l="0" t="0" r="0" b="0"/>
          <wp:docPr id="10" name="Picture 10"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9380" cy="990600"/>
                  </a:xfrm>
                  <a:prstGeom prst="rect">
                    <a:avLst/>
                  </a:prstGeom>
                  <a:noFill/>
                  <a:ln>
                    <a:noFill/>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F6B450" w14:textId="77777777" w:rsidR="00C9152E" w:rsidRPr="004D1533" w:rsidRDefault="00C9152E" w:rsidP="00C9152E">
    <w:pPr>
      <w:jc w:val="center"/>
      <w:rPr>
        <w:rFonts w:ascii="Arial" w:hAnsi="Arial" w:cs="Arial"/>
        <w:sz w:val="16"/>
        <w:szCs w:val="16"/>
      </w:rPr>
    </w:pPr>
    <w:r w:rsidRPr="004D1533">
      <w:rPr>
        <w:rFonts w:ascii="Arial" w:hAnsi="Arial" w:cs="Arial"/>
        <w:sz w:val="16"/>
        <w:szCs w:val="16"/>
      </w:rPr>
      <w:t>AIUSA’s Urgent Action Network | 5 Penn Plaza, 16</w:t>
    </w:r>
    <w:r w:rsidRPr="004D1533">
      <w:rPr>
        <w:rFonts w:ascii="Arial" w:hAnsi="Arial" w:cs="Arial"/>
        <w:sz w:val="16"/>
        <w:szCs w:val="16"/>
        <w:vertAlign w:val="superscript"/>
      </w:rPr>
      <w:t>th</w:t>
    </w:r>
    <w:r w:rsidRPr="004D1533">
      <w:rPr>
        <w:rFonts w:ascii="Arial" w:hAnsi="Arial" w:cs="Arial"/>
        <w:sz w:val="16"/>
        <w:szCs w:val="16"/>
      </w:rPr>
      <w:t xml:space="preserve"> Floor, New York, NY 10001</w:t>
    </w:r>
  </w:p>
  <w:p w14:paraId="7C705187" w14:textId="77777777" w:rsidR="00C9152E" w:rsidRPr="004D1533" w:rsidRDefault="00C9152E" w:rsidP="00C9152E">
    <w:pPr>
      <w:jc w:val="center"/>
      <w:rPr>
        <w:rFonts w:ascii="Arial" w:hAnsi="Arial" w:cs="Arial"/>
        <w:sz w:val="16"/>
        <w:szCs w:val="16"/>
      </w:rPr>
    </w:pPr>
    <w:r w:rsidRPr="004D1533">
      <w:rPr>
        <w:rFonts w:ascii="Arial" w:hAnsi="Arial" w:cs="Arial"/>
        <w:sz w:val="16"/>
        <w:szCs w:val="16"/>
      </w:rPr>
      <w:t>T (212) 807- 8400 | uan@aiusa.org | www.amnestyusa.org/uan</w:t>
    </w:r>
  </w:p>
  <w:p w14:paraId="3F175A79" w14:textId="77777777" w:rsidR="00C9152E" w:rsidRPr="00D0106D" w:rsidRDefault="00C9152E" w:rsidP="0026766F">
    <w:pPr>
      <w:pStyle w:val="Footer"/>
      <w:tabs>
        <w:tab w:val="clear" w:pos="2268"/>
        <w:tab w:val="clear" w:pos="2835"/>
        <w:tab w:val="clear" w:pos="4320"/>
        <w:tab w:val="clear" w:pos="864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3B83217" w14:textId="77777777" w:rsidR="00582A06" w:rsidRDefault="00582A06">
      <w:r>
        <w:separator/>
      </w:r>
    </w:p>
  </w:footnote>
  <w:footnote w:type="continuationSeparator" w:id="0">
    <w:p w14:paraId="05D63F9E" w14:textId="77777777" w:rsidR="00582A06" w:rsidRDefault="00582A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8E2D45" w14:textId="77777777" w:rsidR="00B555B0" w:rsidRDefault="00B555B0" w:rsidP="00B555B0">
    <w:pPr>
      <w:widowControl w:val="0"/>
      <w:tabs>
        <w:tab w:val="left" w:pos="6060"/>
        <w:tab w:val="right" w:pos="10203"/>
      </w:tabs>
      <w:suppressAutoHyphens/>
      <w:spacing w:line="240" w:lineRule="atLeast"/>
      <w:rPr>
        <w:rFonts w:ascii="Amnesty Trade Gothic" w:eastAsia="MS Mincho" w:hAnsi="Amnesty Trade Gothic"/>
        <w:color w:val="000000"/>
        <w:sz w:val="16"/>
        <w:szCs w:val="16"/>
        <w:lang w:eastAsia="ar-SA"/>
      </w:rPr>
    </w:pPr>
  </w:p>
  <w:p w14:paraId="63AA4F2E" w14:textId="77777777" w:rsidR="00B555B0" w:rsidRDefault="00B555B0" w:rsidP="00B555B0">
    <w:pPr>
      <w:widowControl w:val="0"/>
      <w:tabs>
        <w:tab w:val="left" w:pos="6060"/>
        <w:tab w:val="right" w:pos="10203"/>
      </w:tabs>
      <w:suppressAutoHyphens/>
      <w:spacing w:line="240" w:lineRule="atLeast"/>
      <w:rPr>
        <w:rFonts w:ascii="Amnesty Trade Gothic" w:eastAsia="MS Mincho" w:hAnsi="Amnesty Trade Gothic"/>
        <w:color w:val="000000"/>
        <w:sz w:val="16"/>
        <w:szCs w:val="16"/>
        <w:lang w:eastAsia="ar-SA"/>
      </w:rPr>
    </w:pPr>
  </w:p>
  <w:p w14:paraId="65644513" w14:textId="7445A9E3" w:rsidR="00582A06" w:rsidRPr="00B555B0" w:rsidRDefault="00DE0D71" w:rsidP="00DE0D71">
    <w:pPr>
      <w:widowControl w:val="0"/>
      <w:suppressAutoHyphens/>
      <w:spacing w:after="246" w:line="240" w:lineRule="atLeast"/>
      <w:rPr>
        <w:rFonts w:ascii="Amnesty Trade Gothic" w:eastAsia="MS Mincho" w:hAnsi="Amnesty Trade Gothic"/>
        <w:color w:val="000000"/>
        <w:sz w:val="16"/>
        <w:szCs w:val="16"/>
        <w:lang w:eastAsia="ar-SA"/>
      </w:rPr>
    </w:pPr>
    <w:r w:rsidRPr="00DE0D71">
      <w:rPr>
        <w:rFonts w:ascii="Amnesty Trade Gothic" w:eastAsia="MS Mincho" w:hAnsi="Amnesty Trade Gothic"/>
        <w:color w:val="000000"/>
        <w:sz w:val="16"/>
        <w:szCs w:val="16"/>
        <w:lang w:eastAsia="ar-SA"/>
      </w:rPr>
      <w:t>Fourth UA: 176/18 Index: MDE 12/0023/2019 Egypt</w:t>
    </w:r>
    <w:r w:rsidRPr="00DE0D71">
      <w:rPr>
        <w:rFonts w:ascii="Amnesty Trade Gothic" w:eastAsia="MS Mincho" w:hAnsi="Amnesty Trade Gothic"/>
        <w:color w:val="000000"/>
        <w:sz w:val="16"/>
        <w:szCs w:val="16"/>
        <w:lang w:eastAsia="ar-SA"/>
      </w:rPr>
      <w:tab/>
    </w:r>
    <w:r>
      <w:rPr>
        <w:rFonts w:ascii="Amnesty Trade Gothic" w:eastAsia="MS Mincho" w:hAnsi="Amnesty Trade Gothic"/>
        <w:color w:val="000000"/>
        <w:sz w:val="16"/>
        <w:szCs w:val="16"/>
        <w:lang w:eastAsia="ar-SA"/>
      </w:rPr>
      <w:t xml:space="preserve">     </w:t>
    </w:r>
    <w:r>
      <w:rPr>
        <w:rFonts w:ascii="Amnesty Trade Gothic" w:eastAsia="MS Mincho" w:hAnsi="Amnesty Trade Gothic"/>
        <w:color w:val="000000"/>
        <w:sz w:val="16"/>
        <w:szCs w:val="16"/>
        <w:lang w:eastAsia="ar-SA"/>
      </w:rPr>
      <w:tab/>
    </w:r>
    <w:r>
      <w:rPr>
        <w:rFonts w:ascii="Amnesty Trade Gothic" w:eastAsia="MS Mincho" w:hAnsi="Amnesty Trade Gothic"/>
        <w:color w:val="000000"/>
        <w:sz w:val="16"/>
        <w:szCs w:val="16"/>
        <w:lang w:eastAsia="ar-SA"/>
      </w:rPr>
      <w:tab/>
    </w:r>
    <w:r>
      <w:rPr>
        <w:rFonts w:ascii="Amnesty Trade Gothic" w:eastAsia="MS Mincho" w:hAnsi="Amnesty Trade Gothic"/>
        <w:color w:val="000000"/>
        <w:sz w:val="16"/>
        <w:szCs w:val="16"/>
        <w:lang w:eastAsia="ar-SA"/>
      </w:rPr>
      <w:tab/>
    </w:r>
    <w:r>
      <w:rPr>
        <w:rFonts w:ascii="Amnesty Trade Gothic" w:eastAsia="MS Mincho" w:hAnsi="Amnesty Trade Gothic"/>
        <w:color w:val="000000"/>
        <w:sz w:val="16"/>
        <w:szCs w:val="16"/>
        <w:lang w:eastAsia="ar-SA"/>
      </w:rPr>
      <w:tab/>
    </w:r>
    <w:r>
      <w:rPr>
        <w:rFonts w:ascii="Amnesty Trade Gothic" w:eastAsia="MS Mincho" w:hAnsi="Amnesty Trade Gothic"/>
        <w:color w:val="000000"/>
        <w:sz w:val="16"/>
        <w:szCs w:val="16"/>
        <w:lang w:eastAsia="ar-SA"/>
      </w:rPr>
      <w:tab/>
    </w:r>
    <w:r>
      <w:rPr>
        <w:rFonts w:ascii="Amnesty Trade Gothic" w:eastAsia="MS Mincho" w:hAnsi="Amnesty Trade Gothic"/>
        <w:color w:val="000000"/>
        <w:sz w:val="16"/>
        <w:szCs w:val="16"/>
        <w:lang w:eastAsia="ar-SA"/>
      </w:rPr>
      <w:tab/>
    </w:r>
    <w:r w:rsidRPr="00DE0D71">
      <w:rPr>
        <w:rFonts w:ascii="Amnesty Trade Gothic" w:eastAsia="MS Mincho" w:hAnsi="Amnesty Trade Gothic"/>
        <w:color w:val="000000"/>
        <w:sz w:val="16"/>
        <w:szCs w:val="16"/>
        <w:lang w:eastAsia="ar-SA"/>
      </w:rPr>
      <w:t xml:space="preserve">Date: </w:t>
    </w:r>
    <w:r>
      <w:rPr>
        <w:rFonts w:ascii="Amnesty Trade Gothic" w:eastAsia="MS Mincho" w:hAnsi="Amnesty Trade Gothic"/>
        <w:color w:val="000000"/>
        <w:sz w:val="16"/>
        <w:szCs w:val="16"/>
        <w:lang w:eastAsia="ar-SA"/>
      </w:rPr>
      <w:t>15</w:t>
    </w:r>
    <w:r w:rsidRPr="00DE0D71">
      <w:rPr>
        <w:rFonts w:ascii="Amnesty Trade Gothic" w:eastAsia="MS Mincho" w:hAnsi="Amnesty Trade Gothic"/>
        <w:color w:val="000000"/>
        <w:sz w:val="16"/>
        <w:szCs w:val="16"/>
        <w:lang w:eastAsia="ar-SA"/>
      </w:rPr>
      <w:t xml:space="preserve"> March 2019</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344DCC" w14:textId="77777777" w:rsidR="00582A06" w:rsidRDefault="00582A06"/>
  <w:p w14:paraId="1C995777" w14:textId="77777777" w:rsidR="00582A06" w:rsidRDefault="00582A06"/>
  <w:p w14:paraId="1096C25A" w14:textId="7FF577CF" w:rsidR="00582A06" w:rsidRPr="00DE0D71" w:rsidRDefault="00DE0D71" w:rsidP="00DE0D71">
    <w:pPr>
      <w:widowControl w:val="0"/>
      <w:suppressAutoHyphens/>
      <w:spacing w:after="246" w:line="240" w:lineRule="atLeast"/>
      <w:rPr>
        <w:rFonts w:ascii="Amnesty Trade Gothic" w:eastAsia="MS Mincho" w:hAnsi="Amnesty Trade Gothic"/>
        <w:color w:val="000000"/>
        <w:sz w:val="16"/>
        <w:szCs w:val="16"/>
        <w:lang w:eastAsia="ar-SA"/>
      </w:rPr>
    </w:pPr>
    <w:r w:rsidRPr="00DE0D71">
      <w:rPr>
        <w:rFonts w:ascii="Amnesty Trade Gothic" w:eastAsia="MS Mincho" w:hAnsi="Amnesty Trade Gothic"/>
        <w:color w:val="000000"/>
        <w:sz w:val="16"/>
        <w:szCs w:val="16"/>
        <w:lang w:eastAsia="ar-SA"/>
      </w:rPr>
      <w:t>Fourth UA: 176/18 Index: MDE 12/0023/2019 Egypt</w:t>
    </w:r>
    <w:r w:rsidRPr="00DE0D71">
      <w:rPr>
        <w:rFonts w:ascii="Amnesty Trade Gothic" w:eastAsia="MS Mincho" w:hAnsi="Amnesty Trade Gothic"/>
        <w:color w:val="000000"/>
        <w:sz w:val="16"/>
        <w:szCs w:val="16"/>
        <w:lang w:eastAsia="ar-SA"/>
      </w:rPr>
      <w:tab/>
    </w:r>
    <w:r>
      <w:rPr>
        <w:rFonts w:ascii="Amnesty Trade Gothic" w:eastAsia="MS Mincho" w:hAnsi="Amnesty Trade Gothic"/>
        <w:color w:val="000000"/>
        <w:sz w:val="16"/>
        <w:szCs w:val="16"/>
        <w:lang w:eastAsia="ar-SA"/>
      </w:rPr>
      <w:t xml:space="preserve">     </w:t>
    </w:r>
    <w:r>
      <w:rPr>
        <w:rFonts w:ascii="Amnesty Trade Gothic" w:eastAsia="MS Mincho" w:hAnsi="Amnesty Trade Gothic"/>
        <w:color w:val="000000"/>
        <w:sz w:val="16"/>
        <w:szCs w:val="16"/>
        <w:lang w:eastAsia="ar-SA"/>
      </w:rPr>
      <w:tab/>
    </w:r>
    <w:r>
      <w:rPr>
        <w:rFonts w:ascii="Amnesty Trade Gothic" w:eastAsia="MS Mincho" w:hAnsi="Amnesty Trade Gothic"/>
        <w:color w:val="000000"/>
        <w:sz w:val="16"/>
        <w:szCs w:val="16"/>
        <w:lang w:eastAsia="ar-SA"/>
      </w:rPr>
      <w:tab/>
    </w:r>
    <w:r>
      <w:rPr>
        <w:rFonts w:ascii="Amnesty Trade Gothic" w:eastAsia="MS Mincho" w:hAnsi="Amnesty Trade Gothic"/>
        <w:color w:val="000000"/>
        <w:sz w:val="16"/>
        <w:szCs w:val="16"/>
        <w:lang w:eastAsia="ar-SA"/>
      </w:rPr>
      <w:tab/>
    </w:r>
    <w:r>
      <w:rPr>
        <w:rFonts w:ascii="Amnesty Trade Gothic" w:eastAsia="MS Mincho" w:hAnsi="Amnesty Trade Gothic"/>
        <w:color w:val="000000"/>
        <w:sz w:val="16"/>
        <w:szCs w:val="16"/>
        <w:lang w:eastAsia="ar-SA"/>
      </w:rPr>
      <w:tab/>
    </w:r>
    <w:r>
      <w:rPr>
        <w:rFonts w:ascii="Amnesty Trade Gothic" w:eastAsia="MS Mincho" w:hAnsi="Amnesty Trade Gothic"/>
        <w:color w:val="000000"/>
        <w:sz w:val="16"/>
        <w:szCs w:val="16"/>
        <w:lang w:eastAsia="ar-SA"/>
      </w:rPr>
      <w:tab/>
    </w:r>
    <w:r>
      <w:rPr>
        <w:rFonts w:ascii="Amnesty Trade Gothic" w:eastAsia="MS Mincho" w:hAnsi="Amnesty Trade Gothic"/>
        <w:color w:val="000000"/>
        <w:sz w:val="16"/>
        <w:szCs w:val="16"/>
        <w:lang w:eastAsia="ar-SA"/>
      </w:rPr>
      <w:tab/>
    </w:r>
    <w:r w:rsidRPr="00DE0D71">
      <w:rPr>
        <w:rFonts w:ascii="Amnesty Trade Gothic" w:eastAsia="MS Mincho" w:hAnsi="Amnesty Trade Gothic"/>
        <w:color w:val="000000"/>
        <w:sz w:val="16"/>
        <w:szCs w:val="16"/>
        <w:lang w:eastAsia="ar-SA"/>
      </w:rPr>
      <w:t xml:space="preserve">Date: </w:t>
    </w:r>
    <w:r>
      <w:rPr>
        <w:rFonts w:ascii="Amnesty Trade Gothic" w:eastAsia="MS Mincho" w:hAnsi="Amnesty Trade Gothic"/>
        <w:color w:val="000000"/>
        <w:sz w:val="16"/>
        <w:szCs w:val="16"/>
        <w:lang w:eastAsia="ar-SA"/>
      </w:rPr>
      <w:t>15</w:t>
    </w:r>
    <w:r w:rsidRPr="00DE0D71">
      <w:rPr>
        <w:rFonts w:ascii="Amnesty Trade Gothic" w:eastAsia="MS Mincho" w:hAnsi="Amnesty Trade Gothic"/>
        <w:color w:val="000000"/>
        <w:sz w:val="16"/>
        <w:szCs w:val="16"/>
        <w:lang w:eastAsia="ar-SA"/>
      </w:rPr>
      <w:t xml:space="preserve"> March 2019</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7046C5"/>
    <w:multiLevelType w:val="multilevel"/>
    <w:tmpl w:val="A53A2BD4"/>
    <w:numStyleLink w:val="AIActionPoints"/>
  </w:abstractNum>
  <w:abstractNum w:abstractNumId="1" w15:restartNumberingAfterBreak="0">
    <w:nsid w:val="12AF0392"/>
    <w:multiLevelType w:val="multilevel"/>
    <w:tmpl w:val="55EE0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23B76BA"/>
    <w:multiLevelType w:val="multilevel"/>
    <w:tmpl w:val="A53A2BD4"/>
    <w:numStyleLink w:val="AIActionPoints"/>
  </w:abstractNum>
  <w:abstractNum w:abstractNumId="3" w15:restartNumberingAfterBreak="0">
    <w:nsid w:val="3EE9371D"/>
    <w:multiLevelType w:val="multilevel"/>
    <w:tmpl w:val="A53A2BD4"/>
    <w:numStyleLink w:val="AIActionPoints"/>
  </w:abstractNum>
  <w:abstractNum w:abstractNumId="4" w15:restartNumberingAfterBreak="0">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num w:numId="1">
    <w:abstractNumId w:val="4"/>
  </w:num>
  <w:num w:numId="2">
    <w:abstractNumId w:val="0"/>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4096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3D3D"/>
    <w:rsid w:val="000106EF"/>
    <w:rsid w:val="00017914"/>
    <w:rsid w:val="00023EE0"/>
    <w:rsid w:val="00047F8B"/>
    <w:rsid w:val="000756B3"/>
    <w:rsid w:val="0009123A"/>
    <w:rsid w:val="000A3D7B"/>
    <w:rsid w:val="000A756A"/>
    <w:rsid w:val="000B23F7"/>
    <w:rsid w:val="000C0DE5"/>
    <w:rsid w:val="000C3B43"/>
    <w:rsid w:val="000C43CA"/>
    <w:rsid w:val="000D14BC"/>
    <w:rsid w:val="000E4C19"/>
    <w:rsid w:val="000F0AF1"/>
    <w:rsid w:val="000F11B8"/>
    <w:rsid w:val="00107641"/>
    <w:rsid w:val="00114598"/>
    <w:rsid w:val="00140DDC"/>
    <w:rsid w:val="001411BF"/>
    <w:rsid w:val="00156CF0"/>
    <w:rsid w:val="001624EA"/>
    <w:rsid w:val="001671E0"/>
    <w:rsid w:val="001951FB"/>
    <w:rsid w:val="00196F3C"/>
    <w:rsid w:val="001B7B2B"/>
    <w:rsid w:val="001E0993"/>
    <w:rsid w:val="001E1790"/>
    <w:rsid w:val="001F696E"/>
    <w:rsid w:val="00203A02"/>
    <w:rsid w:val="002251F4"/>
    <w:rsid w:val="0022665F"/>
    <w:rsid w:val="0024477A"/>
    <w:rsid w:val="00252DBB"/>
    <w:rsid w:val="002613E0"/>
    <w:rsid w:val="0026672D"/>
    <w:rsid w:val="0026766F"/>
    <w:rsid w:val="0027166B"/>
    <w:rsid w:val="00273A2C"/>
    <w:rsid w:val="00282ADC"/>
    <w:rsid w:val="002923B7"/>
    <w:rsid w:val="002932CE"/>
    <w:rsid w:val="00296158"/>
    <w:rsid w:val="00297D91"/>
    <w:rsid w:val="002A3BFE"/>
    <w:rsid w:val="002A3DB8"/>
    <w:rsid w:val="00310926"/>
    <w:rsid w:val="00313756"/>
    <w:rsid w:val="00333DF7"/>
    <w:rsid w:val="00334F99"/>
    <w:rsid w:val="00335AD0"/>
    <w:rsid w:val="00347243"/>
    <w:rsid w:val="00350BE6"/>
    <w:rsid w:val="00370CFC"/>
    <w:rsid w:val="00373521"/>
    <w:rsid w:val="003738D8"/>
    <w:rsid w:val="003917E9"/>
    <w:rsid w:val="003A2A73"/>
    <w:rsid w:val="003B7FF5"/>
    <w:rsid w:val="003D1A64"/>
    <w:rsid w:val="003D377A"/>
    <w:rsid w:val="003E09A8"/>
    <w:rsid w:val="003E486F"/>
    <w:rsid w:val="00415A74"/>
    <w:rsid w:val="00450C13"/>
    <w:rsid w:val="00467473"/>
    <w:rsid w:val="00475586"/>
    <w:rsid w:val="0047739A"/>
    <w:rsid w:val="00483E30"/>
    <w:rsid w:val="004932C8"/>
    <w:rsid w:val="004B6A64"/>
    <w:rsid w:val="004D19C7"/>
    <w:rsid w:val="004E4100"/>
    <w:rsid w:val="004E6A6E"/>
    <w:rsid w:val="005024A6"/>
    <w:rsid w:val="005040F2"/>
    <w:rsid w:val="00504DB4"/>
    <w:rsid w:val="005078F0"/>
    <w:rsid w:val="005149A9"/>
    <w:rsid w:val="00515013"/>
    <w:rsid w:val="005356E4"/>
    <w:rsid w:val="0053584A"/>
    <w:rsid w:val="0054186C"/>
    <w:rsid w:val="005534BC"/>
    <w:rsid w:val="00557A54"/>
    <w:rsid w:val="00582A06"/>
    <w:rsid w:val="005A0B85"/>
    <w:rsid w:val="005A5378"/>
    <w:rsid w:val="005C2CBA"/>
    <w:rsid w:val="005C41FB"/>
    <w:rsid w:val="005C5320"/>
    <w:rsid w:val="005D159E"/>
    <w:rsid w:val="005E3947"/>
    <w:rsid w:val="005F0D06"/>
    <w:rsid w:val="005F29C5"/>
    <w:rsid w:val="006000C4"/>
    <w:rsid w:val="00605B4E"/>
    <w:rsid w:val="00606C38"/>
    <w:rsid w:val="006114B4"/>
    <w:rsid w:val="00612CD0"/>
    <w:rsid w:val="00644E8C"/>
    <w:rsid w:val="006814D6"/>
    <w:rsid w:val="00681FB0"/>
    <w:rsid w:val="006820E8"/>
    <w:rsid w:val="00685C2C"/>
    <w:rsid w:val="006966F6"/>
    <w:rsid w:val="006B1410"/>
    <w:rsid w:val="006C2190"/>
    <w:rsid w:val="006C3DE2"/>
    <w:rsid w:val="006C522F"/>
    <w:rsid w:val="00712F1E"/>
    <w:rsid w:val="007179E8"/>
    <w:rsid w:val="00736B40"/>
    <w:rsid w:val="00743422"/>
    <w:rsid w:val="007479B8"/>
    <w:rsid w:val="007605FF"/>
    <w:rsid w:val="007620A6"/>
    <w:rsid w:val="0077354F"/>
    <w:rsid w:val="007805B0"/>
    <w:rsid w:val="00785D1C"/>
    <w:rsid w:val="00795D45"/>
    <w:rsid w:val="007A1959"/>
    <w:rsid w:val="007A5DA8"/>
    <w:rsid w:val="007B0282"/>
    <w:rsid w:val="007E0CAD"/>
    <w:rsid w:val="007E3250"/>
    <w:rsid w:val="007E57A7"/>
    <w:rsid w:val="007F1204"/>
    <w:rsid w:val="0080271C"/>
    <w:rsid w:val="0081100F"/>
    <w:rsid w:val="00815508"/>
    <w:rsid w:val="008224D0"/>
    <w:rsid w:val="008241AB"/>
    <w:rsid w:val="0086100E"/>
    <w:rsid w:val="0086363D"/>
    <w:rsid w:val="008709B5"/>
    <w:rsid w:val="00875E19"/>
    <w:rsid w:val="008C6392"/>
    <w:rsid w:val="008D1158"/>
    <w:rsid w:val="008E1B3C"/>
    <w:rsid w:val="008E4211"/>
    <w:rsid w:val="008E48B0"/>
    <w:rsid w:val="008F0446"/>
    <w:rsid w:val="008F0D7B"/>
    <w:rsid w:val="008F64FC"/>
    <w:rsid w:val="009144AA"/>
    <w:rsid w:val="009160F6"/>
    <w:rsid w:val="00916573"/>
    <w:rsid w:val="00946781"/>
    <w:rsid w:val="00950C7F"/>
    <w:rsid w:val="00963CA3"/>
    <w:rsid w:val="0097246F"/>
    <w:rsid w:val="009824A6"/>
    <w:rsid w:val="00985339"/>
    <w:rsid w:val="00987C31"/>
    <w:rsid w:val="009904C9"/>
    <w:rsid w:val="009971C5"/>
    <w:rsid w:val="009C0BC3"/>
    <w:rsid w:val="009D5F0B"/>
    <w:rsid w:val="009E0910"/>
    <w:rsid w:val="009E2CC1"/>
    <w:rsid w:val="009F4BB3"/>
    <w:rsid w:val="00A11181"/>
    <w:rsid w:val="00A34E1D"/>
    <w:rsid w:val="00A35A7B"/>
    <w:rsid w:val="00A54BC1"/>
    <w:rsid w:val="00A7073D"/>
    <w:rsid w:val="00A76D99"/>
    <w:rsid w:val="00AB00B1"/>
    <w:rsid w:val="00AC6CA1"/>
    <w:rsid w:val="00AE7E51"/>
    <w:rsid w:val="00AF1FE1"/>
    <w:rsid w:val="00AF4CF9"/>
    <w:rsid w:val="00B01951"/>
    <w:rsid w:val="00B043D9"/>
    <w:rsid w:val="00B06E79"/>
    <w:rsid w:val="00B166C2"/>
    <w:rsid w:val="00B22D7A"/>
    <w:rsid w:val="00B252ED"/>
    <w:rsid w:val="00B33D3D"/>
    <w:rsid w:val="00B4432F"/>
    <w:rsid w:val="00B555B0"/>
    <w:rsid w:val="00B60FB0"/>
    <w:rsid w:val="00B811E7"/>
    <w:rsid w:val="00B84EF8"/>
    <w:rsid w:val="00B9147D"/>
    <w:rsid w:val="00B950B1"/>
    <w:rsid w:val="00BA31FC"/>
    <w:rsid w:val="00BB0A3E"/>
    <w:rsid w:val="00BB309F"/>
    <w:rsid w:val="00BC2A04"/>
    <w:rsid w:val="00BD443E"/>
    <w:rsid w:val="00BE2450"/>
    <w:rsid w:val="00BE4AEB"/>
    <w:rsid w:val="00C11E9F"/>
    <w:rsid w:val="00C264C5"/>
    <w:rsid w:val="00C55BEE"/>
    <w:rsid w:val="00C63763"/>
    <w:rsid w:val="00C64997"/>
    <w:rsid w:val="00C9152E"/>
    <w:rsid w:val="00CA19FC"/>
    <w:rsid w:val="00CB47CB"/>
    <w:rsid w:val="00CC73AE"/>
    <w:rsid w:val="00CE6658"/>
    <w:rsid w:val="00CF6041"/>
    <w:rsid w:val="00D0106D"/>
    <w:rsid w:val="00D03746"/>
    <w:rsid w:val="00D20ABE"/>
    <w:rsid w:val="00D20DEB"/>
    <w:rsid w:val="00D22B1F"/>
    <w:rsid w:val="00D31527"/>
    <w:rsid w:val="00D350CB"/>
    <w:rsid w:val="00D37D99"/>
    <w:rsid w:val="00D47CEA"/>
    <w:rsid w:val="00D57BA5"/>
    <w:rsid w:val="00D63AA5"/>
    <w:rsid w:val="00D63E19"/>
    <w:rsid w:val="00D6401F"/>
    <w:rsid w:val="00D70D29"/>
    <w:rsid w:val="00D85FE8"/>
    <w:rsid w:val="00DA0C5A"/>
    <w:rsid w:val="00DA1BDC"/>
    <w:rsid w:val="00DC2AC9"/>
    <w:rsid w:val="00DC5FB0"/>
    <w:rsid w:val="00DC6ACD"/>
    <w:rsid w:val="00DC6E6F"/>
    <w:rsid w:val="00DD777F"/>
    <w:rsid w:val="00DD7EB3"/>
    <w:rsid w:val="00DE0D71"/>
    <w:rsid w:val="00DE2CC9"/>
    <w:rsid w:val="00DF00FA"/>
    <w:rsid w:val="00DF0C26"/>
    <w:rsid w:val="00E03E62"/>
    <w:rsid w:val="00E23769"/>
    <w:rsid w:val="00E2387F"/>
    <w:rsid w:val="00E5518D"/>
    <w:rsid w:val="00E57B97"/>
    <w:rsid w:val="00E601DC"/>
    <w:rsid w:val="00E6735E"/>
    <w:rsid w:val="00E72CAE"/>
    <w:rsid w:val="00E76EFA"/>
    <w:rsid w:val="00E96397"/>
    <w:rsid w:val="00E97E64"/>
    <w:rsid w:val="00EA7847"/>
    <w:rsid w:val="00EA7EC7"/>
    <w:rsid w:val="00EB3D70"/>
    <w:rsid w:val="00EC130D"/>
    <w:rsid w:val="00EC2C85"/>
    <w:rsid w:val="00ED61F1"/>
    <w:rsid w:val="00F20743"/>
    <w:rsid w:val="00F25545"/>
    <w:rsid w:val="00F4572A"/>
    <w:rsid w:val="00F54365"/>
    <w:rsid w:val="00F7781E"/>
    <w:rsid w:val="00F95961"/>
    <w:rsid w:val="00F97D51"/>
    <w:rsid w:val="00FB2BDA"/>
    <w:rsid w:val="00FB3CEC"/>
    <w:rsid w:val="00FC42DA"/>
  </w:rsids>
  <m:mathPr>
    <m:mathFont m:val="Cambria Math"/>
    <m:brkBin m:val="before"/>
    <m:brkBinSub m:val="--"/>
    <m:smallFrac m:val="0"/>
    <m:dispDef/>
    <m:lMargin m:val="0"/>
    <m:rMargin m:val="0"/>
    <m:defJc m:val="centerGroup"/>
    <m:wrapIndent m:val="1440"/>
    <m:intLim m:val="subSup"/>
    <m:naryLim m:val="undOvr"/>
  </m:mathPr>
  <w:themeFontLang w:val="es-MX"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61"/>
    <o:shapelayout v:ext="edit">
      <o:idmap v:ext="edit" data="1"/>
    </o:shapelayout>
  </w:shapeDefaults>
  <w:decimalSymbol w:val="."/>
  <w:listSeparator w:val=","/>
  <w14:docId w14:val="23ACCCDD"/>
  <w14:defaultImageDpi w14:val="0"/>
  <w15:docId w15:val="{38C1D3CC-15E9-4A7F-811B-7DB6B4DC9D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SimSun" w:hAnsi="Times New Roman" w:cs="Times New Roman"/>
        <w:lang w:val="es-MX" w:eastAsia="es-MX"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lang w:val="en-GB" w:eastAsia="zh-CN"/>
    </w:rPr>
  </w:style>
  <w:style w:type="paragraph" w:styleId="Heading2">
    <w:name w:val="heading 2"/>
    <w:basedOn w:val="Normal"/>
    <w:next w:val="Normal"/>
    <w:link w:val="Heading2Char"/>
    <w:uiPriority w:val="9"/>
    <w:qFormat/>
    <w:rsid w:val="0026766F"/>
    <w:pPr>
      <w:spacing w:before="600" w:after="240" w:line="280" w:lineRule="atLeast"/>
      <w:outlineLvl w:val="1"/>
    </w:pPr>
    <w:rPr>
      <w:rFonts w:ascii="Amnesty Trade Gothic" w:hAnsi="Amnesty Trade Gothic"/>
      <w:b/>
      <w:caps/>
      <w:kern w:val="32"/>
      <w:sz w:val="28"/>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en-GB" w:eastAsia="zh-CN"/>
    </w:rPr>
  </w:style>
  <w:style w:type="paragraph" w:customStyle="1" w:styleId="AIUASecondHeading">
    <w:name w:val="AI UA Second Heading"/>
    <w:basedOn w:val="Normal"/>
    <w:rsid w:val="0026766F"/>
    <w:pPr>
      <w:spacing w:after="120" w:line="800" w:lineRule="exact"/>
      <w:outlineLvl w:val="0"/>
    </w:pPr>
    <w:rPr>
      <w:rFonts w:ascii="Amnesty Trade Gothic" w:hAnsi="Amnesty Trade Gothic"/>
      <w:b/>
      <w:caps/>
      <w:kern w:val="28"/>
      <w:sz w:val="80"/>
      <w:szCs w:val="16"/>
      <w:lang w:eastAsia="en-US"/>
    </w:rPr>
  </w:style>
  <w:style w:type="paragraph" w:styleId="Footer">
    <w:name w:val="footer"/>
    <w:basedOn w:val="Normal"/>
    <w:link w:val="FooterChar"/>
    <w:uiPriority w:val="99"/>
    <w:semiHidden/>
    <w:rsid w:val="0026766F"/>
    <w:pPr>
      <w:tabs>
        <w:tab w:val="center" w:pos="2268"/>
        <w:tab w:val="center" w:pos="2835"/>
        <w:tab w:val="center" w:pos="4320"/>
        <w:tab w:val="right" w:pos="8640"/>
      </w:tabs>
    </w:pPr>
    <w:rPr>
      <w:rFonts w:ascii="Amnesty Trade Gothic Bold Cn" w:hAnsi="Amnesty Trade Gothic Bold Cn"/>
      <w:sz w:val="18"/>
      <w:lang w:eastAsia="en-US"/>
    </w:rPr>
  </w:style>
  <w:style w:type="character" w:customStyle="1" w:styleId="FooterChar">
    <w:name w:val="Footer Char"/>
    <w:basedOn w:val="DefaultParagraphFont"/>
    <w:link w:val="Footer"/>
    <w:uiPriority w:val="99"/>
    <w:semiHidden/>
    <w:locked/>
    <w:rPr>
      <w:rFonts w:cs="Times New Roman"/>
      <w:sz w:val="24"/>
      <w:szCs w:val="24"/>
      <w:lang w:val="en-GB" w:eastAsia="zh-CN"/>
    </w:rPr>
  </w:style>
  <w:style w:type="paragraph" w:styleId="Header">
    <w:name w:val="header"/>
    <w:basedOn w:val="Normal"/>
    <w:link w:val="HeaderChar"/>
    <w:uiPriority w:val="99"/>
    <w:rsid w:val="0026766F"/>
    <w:pPr>
      <w:tabs>
        <w:tab w:val="center" w:pos="4153"/>
        <w:tab w:val="right" w:pos="8306"/>
      </w:tabs>
    </w:pPr>
    <w:rPr>
      <w:rFonts w:ascii="Amnesty Trade Gothic Cn" w:hAnsi="Amnesty Trade Gothic Cn"/>
      <w:sz w:val="18"/>
      <w:lang w:eastAsia="en-US"/>
    </w:rPr>
  </w:style>
  <w:style w:type="character" w:customStyle="1" w:styleId="HeaderChar">
    <w:name w:val="Header Char"/>
    <w:basedOn w:val="DefaultParagraphFont"/>
    <w:link w:val="Header"/>
    <w:uiPriority w:val="99"/>
    <w:semiHidden/>
    <w:locked/>
    <w:rPr>
      <w:rFonts w:cs="Times New Roman"/>
      <w:sz w:val="24"/>
      <w:szCs w:val="24"/>
      <w:lang w:val="en-GB" w:eastAsia="zh-CN"/>
    </w:rPr>
  </w:style>
  <w:style w:type="paragraph" w:customStyle="1" w:styleId="StyleAIBodytextAsianSimSun">
    <w:name w:val="Style AI Body text + (Asian) SimSun"/>
    <w:basedOn w:val="AIBodytext"/>
    <w:link w:val="StyleAIBodytextAsianSimSunChar"/>
    <w:rsid w:val="0026766F"/>
    <w:pPr>
      <w:spacing w:after="0" w:line="240" w:lineRule="auto"/>
    </w:pPr>
  </w:style>
  <w:style w:type="character" w:customStyle="1" w:styleId="AIBodytextChar">
    <w:name w:val="AI Body text Char"/>
    <w:link w:val="AIBodytext"/>
    <w:locked/>
    <w:rsid w:val="0026766F"/>
    <w:rPr>
      <w:rFonts w:ascii="Arial" w:hAnsi="Arial"/>
      <w:lang w:val="en-GB" w:eastAsia="en-US"/>
    </w:rPr>
  </w:style>
  <w:style w:type="character" w:customStyle="1" w:styleId="StyleAIBodytextAsianSimSunChar">
    <w:name w:val="Style AI Body text + (Asian) SimSun Char"/>
    <w:link w:val="StyleAIBodytextAsianSimSun"/>
    <w:locked/>
    <w:rsid w:val="0026766F"/>
    <w:rPr>
      <w:rFonts w:ascii="Arial" w:eastAsia="SimSun" w:hAnsi="Arial"/>
      <w:lang w:val="en-GB" w:eastAsia="en-US"/>
    </w:rPr>
  </w:style>
  <w:style w:type="paragraph" w:customStyle="1" w:styleId="AIAddressText">
    <w:name w:val="AI Address Text"/>
    <w:basedOn w:val="Normal"/>
    <w:rsid w:val="0026766F"/>
    <w:pPr>
      <w:tabs>
        <w:tab w:val="left" w:pos="567"/>
      </w:tabs>
      <w:spacing w:line="240" w:lineRule="exact"/>
    </w:pPr>
    <w:rPr>
      <w:rFonts w:ascii="Arial" w:hAnsi="Arial"/>
      <w:sz w:val="18"/>
      <w:lang w:eastAsia="en-US"/>
    </w:rPr>
  </w:style>
  <w:style w:type="character" w:customStyle="1" w:styleId="AIHeadline">
    <w:name w:val="AI Headline"/>
    <w:rsid w:val="0026766F"/>
    <w:rPr>
      <w:rFonts w:ascii="Arial" w:hAnsi="Arial"/>
      <w:caps/>
      <w:spacing w:val="-2"/>
      <w:w w:val="100"/>
      <w:kern w:val="40"/>
      <w:sz w:val="48"/>
      <w:vertAlign w:val="baseline"/>
    </w:rPr>
  </w:style>
  <w:style w:type="paragraph" w:customStyle="1" w:styleId="AIintropara">
    <w:name w:val="AI intro para"/>
    <w:basedOn w:val="Normal"/>
    <w:rsid w:val="0026766F"/>
    <w:pPr>
      <w:spacing w:after="260" w:line="240" w:lineRule="atLeast"/>
    </w:pPr>
    <w:rPr>
      <w:rFonts w:ascii="Arial" w:hAnsi="Arial"/>
      <w:b/>
      <w:lang w:eastAsia="en-US"/>
    </w:rPr>
  </w:style>
  <w:style w:type="paragraph" w:customStyle="1" w:styleId="AIBodytext">
    <w:name w:val="AI Body text"/>
    <w:basedOn w:val="Normal"/>
    <w:link w:val="AIBodytextChar"/>
    <w:rsid w:val="0026766F"/>
    <w:pPr>
      <w:tabs>
        <w:tab w:val="left" w:pos="567"/>
      </w:tabs>
      <w:adjustRightInd w:val="0"/>
      <w:snapToGrid w:val="0"/>
      <w:spacing w:after="240" w:line="240" w:lineRule="atLeast"/>
    </w:pPr>
    <w:rPr>
      <w:rFonts w:ascii="Arial" w:hAnsi="Arial"/>
      <w:sz w:val="20"/>
      <w:szCs w:val="20"/>
      <w:lang w:eastAsia="en-US"/>
    </w:rPr>
  </w:style>
  <w:style w:type="paragraph" w:customStyle="1" w:styleId="AIAdditionalinformationtext">
    <w:name w:val="AI Additional information text"/>
    <w:basedOn w:val="AIBodytext"/>
    <w:rsid w:val="0026766F"/>
    <w:rPr>
      <w:sz w:val="18"/>
    </w:rPr>
  </w:style>
  <w:style w:type="paragraph" w:customStyle="1" w:styleId="AITableHeading">
    <w:name w:val="AI Table Heading"/>
    <w:basedOn w:val="Normal"/>
    <w:link w:val="AITableHeadingChar"/>
    <w:rsid w:val="0026766F"/>
    <w:pPr>
      <w:tabs>
        <w:tab w:val="left" w:pos="567"/>
      </w:tabs>
      <w:adjustRightInd w:val="0"/>
      <w:snapToGrid w:val="0"/>
    </w:pPr>
    <w:rPr>
      <w:rFonts w:ascii="Arial" w:hAnsi="Arial"/>
      <w:b/>
      <w:bCs/>
      <w:sz w:val="20"/>
      <w:szCs w:val="20"/>
    </w:rPr>
  </w:style>
  <w:style w:type="character" w:customStyle="1" w:styleId="AITableHeadingChar">
    <w:name w:val="AI Table Heading Char"/>
    <w:link w:val="AITableHeading"/>
    <w:locked/>
    <w:rsid w:val="0026766F"/>
    <w:rPr>
      <w:rFonts w:ascii="Arial" w:hAnsi="Arial"/>
      <w:b/>
      <w:lang w:val="en-GB" w:eastAsia="zh-CN"/>
    </w:rPr>
  </w:style>
  <w:style w:type="paragraph" w:customStyle="1" w:styleId="AIUrgentActionTopHeading">
    <w:name w:val="AI Urgent Action Top Heading"/>
    <w:basedOn w:val="Normal"/>
    <w:rsid w:val="0026766F"/>
    <w:pPr>
      <w:tabs>
        <w:tab w:val="left" w:pos="567"/>
      </w:tabs>
      <w:adjustRightInd w:val="0"/>
      <w:snapToGrid w:val="0"/>
      <w:spacing w:line="1200" w:lineRule="exact"/>
    </w:pPr>
    <w:rPr>
      <w:rFonts w:ascii="Arial" w:hAnsi="Arial"/>
      <w:b/>
      <w:sz w:val="124"/>
      <w:szCs w:val="124"/>
      <w:lang w:eastAsia="en-US"/>
    </w:rPr>
  </w:style>
  <w:style w:type="paragraph" w:customStyle="1" w:styleId="AITextSmallNoLineSpacing">
    <w:name w:val="AI Text Small No Line Spacing"/>
    <w:basedOn w:val="Normal"/>
    <w:link w:val="AITextSmallNoLineSpacingChar"/>
    <w:rsid w:val="0026766F"/>
    <w:pPr>
      <w:spacing w:line="240" w:lineRule="exact"/>
    </w:pPr>
    <w:rPr>
      <w:rFonts w:ascii="Arial" w:hAnsi="Arial"/>
      <w:sz w:val="16"/>
      <w:szCs w:val="16"/>
      <w:lang w:eastAsia="en-US"/>
    </w:rPr>
  </w:style>
  <w:style w:type="character" w:customStyle="1" w:styleId="AITextSmallNoLineSpacingChar">
    <w:name w:val="AI Text Small No Line Spacing Char"/>
    <w:link w:val="AITextSmallNoLineSpacing"/>
    <w:locked/>
    <w:rsid w:val="0026766F"/>
    <w:rPr>
      <w:rFonts w:ascii="Arial" w:hAnsi="Arial"/>
      <w:sz w:val="16"/>
      <w:lang w:val="en-GB" w:eastAsia="en-US"/>
    </w:rPr>
  </w:style>
  <w:style w:type="paragraph" w:styleId="ListParagraph">
    <w:name w:val="List Paragraph"/>
    <w:basedOn w:val="Normal"/>
    <w:uiPriority w:val="34"/>
    <w:qFormat/>
    <w:rsid w:val="00D22B1F"/>
    <w:pPr>
      <w:ind w:left="720"/>
      <w:contextualSpacing/>
    </w:pPr>
  </w:style>
  <w:style w:type="character" w:styleId="Hyperlink">
    <w:name w:val="Hyperlink"/>
    <w:basedOn w:val="DefaultParagraphFont"/>
    <w:uiPriority w:val="99"/>
    <w:rsid w:val="004B6A64"/>
    <w:rPr>
      <w:rFonts w:cs="Times New Roman"/>
      <w:color w:val="0563C1" w:themeColor="hyperlink"/>
      <w:u w:val="single"/>
    </w:rPr>
  </w:style>
  <w:style w:type="character" w:styleId="UnresolvedMention">
    <w:name w:val="Unresolved Mention"/>
    <w:basedOn w:val="DefaultParagraphFont"/>
    <w:uiPriority w:val="99"/>
    <w:semiHidden/>
    <w:unhideWhenUsed/>
    <w:rsid w:val="004B6A64"/>
    <w:rPr>
      <w:rFonts w:cs="Times New Roman"/>
      <w:color w:val="808080"/>
      <w:shd w:val="clear" w:color="auto" w:fill="E6E6E6"/>
    </w:rPr>
  </w:style>
  <w:style w:type="character" w:styleId="CommentReference">
    <w:name w:val="annotation reference"/>
    <w:basedOn w:val="DefaultParagraphFont"/>
    <w:uiPriority w:val="99"/>
    <w:rsid w:val="00E03E62"/>
    <w:rPr>
      <w:rFonts w:cs="Times New Roman"/>
      <w:sz w:val="16"/>
      <w:szCs w:val="16"/>
    </w:rPr>
  </w:style>
  <w:style w:type="paragraph" w:styleId="CommentText">
    <w:name w:val="annotation text"/>
    <w:basedOn w:val="Normal"/>
    <w:link w:val="CommentTextChar"/>
    <w:uiPriority w:val="99"/>
    <w:rsid w:val="00E03E62"/>
    <w:rPr>
      <w:sz w:val="20"/>
      <w:szCs w:val="20"/>
    </w:rPr>
  </w:style>
  <w:style w:type="character" w:customStyle="1" w:styleId="CommentTextChar">
    <w:name w:val="Comment Text Char"/>
    <w:basedOn w:val="DefaultParagraphFont"/>
    <w:link w:val="CommentText"/>
    <w:uiPriority w:val="99"/>
    <w:locked/>
    <w:rsid w:val="00E03E62"/>
    <w:rPr>
      <w:rFonts w:cs="Times New Roman"/>
      <w:lang w:val="en-GB" w:eastAsia="zh-CN"/>
    </w:rPr>
  </w:style>
  <w:style w:type="paragraph" w:styleId="CommentSubject">
    <w:name w:val="annotation subject"/>
    <w:basedOn w:val="CommentText"/>
    <w:next w:val="CommentText"/>
    <w:link w:val="CommentSubjectChar"/>
    <w:uiPriority w:val="99"/>
    <w:rsid w:val="00E03E62"/>
    <w:rPr>
      <w:b/>
      <w:bCs/>
    </w:rPr>
  </w:style>
  <w:style w:type="character" w:customStyle="1" w:styleId="CommentSubjectChar">
    <w:name w:val="Comment Subject Char"/>
    <w:basedOn w:val="CommentTextChar"/>
    <w:link w:val="CommentSubject"/>
    <w:uiPriority w:val="99"/>
    <w:locked/>
    <w:rsid w:val="00E03E62"/>
    <w:rPr>
      <w:rFonts w:cs="Times New Roman"/>
      <w:b/>
      <w:bCs/>
      <w:lang w:val="en-GB" w:eastAsia="zh-CN"/>
    </w:rPr>
  </w:style>
  <w:style w:type="paragraph" w:styleId="BalloonText">
    <w:name w:val="Balloon Text"/>
    <w:basedOn w:val="Normal"/>
    <w:link w:val="BalloonTextChar"/>
    <w:uiPriority w:val="99"/>
    <w:rsid w:val="00E03E62"/>
    <w:rPr>
      <w:rFonts w:ascii="Segoe UI" w:hAnsi="Segoe UI" w:cs="Segoe UI"/>
      <w:sz w:val="18"/>
      <w:szCs w:val="18"/>
    </w:rPr>
  </w:style>
  <w:style w:type="character" w:customStyle="1" w:styleId="BalloonTextChar">
    <w:name w:val="Balloon Text Char"/>
    <w:basedOn w:val="DefaultParagraphFont"/>
    <w:link w:val="BalloonText"/>
    <w:uiPriority w:val="99"/>
    <w:locked/>
    <w:rsid w:val="00E03E62"/>
    <w:rPr>
      <w:rFonts w:ascii="Segoe UI" w:hAnsi="Segoe UI" w:cs="Segoe UI"/>
      <w:sz w:val="18"/>
      <w:szCs w:val="18"/>
      <w:lang w:val="en-GB" w:eastAsia="zh-CN"/>
    </w:rPr>
  </w:style>
  <w:style w:type="numbering" w:customStyle="1" w:styleId="AIActionPoints">
    <w:name w:val="AI Action Points"/>
    <w:pPr>
      <w:numPr>
        <w:numId w:val="1"/>
      </w:numPr>
    </w:pPr>
  </w:style>
  <w:style w:type="paragraph" w:customStyle="1" w:styleId="Default">
    <w:name w:val="Default"/>
    <w:rsid w:val="006966F6"/>
    <w:pPr>
      <w:autoSpaceDE w:val="0"/>
      <w:autoSpaceDN w:val="0"/>
      <w:adjustRightInd w:val="0"/>
    </w:pPr>
    <w:rPr>
      <w:rFonts w:ascii="Arial" w:eastAsia="Times New Roman" w:hAnsi="Arial" w:cs="Arial"/>
      <w:color w:val="000000"/>
      <w:sz w:val="24"/>
      <w:szCs w:val="24"/>
      <w:lang w:val="en-GB" w:eastAsia="en-GB"/>
    </w:rPr>
  </w:style>
  <w:style w:type="paragraph" w:customStyle="1" w:styleId="AIBoxHeading">
    <w:name w:val="AI Box Heading"/>
    <w:basedOn w:val="Normal"/>
    <w:rsid w:val="0054186C"/>
    <w:pPr>
      <w:widowControl w:val="0"/>
      <w:shd w:val="clear" w:color="auto" w:fill="D9D9D9"/>
      <w:suppressAutoHyphens/>
      <w:spacing w:line="240" w:lineRule="atLeast"/>
    </w:pPr>
    <w:rPr>
      <w:rFonts w:ascii="Amnesty Trade Gothic Cn" w:eastAsia="Times New Roman" w:hAnsi="Amnesty Trade Gothic Cn"/>
      <w:b/>
      <w:caps/>
      <w:color w:val="000000"/>
      <w:sz w:val="32"/>
      <w:lang w:eastAsia="ar-SA"/>
    </w:rPr>
  </w:style>
  <w:style w:type="paragraph" w:customStyle="1" w:styleId="AIBoxintro">
    <w:name w:val="AI Box intro"/>
    <w:basedOn w:val="Normal"/>
    <w:rsid w:val="005A0B85"/>
    <w:pPr>
      <w:widowControl w:val="0"/>
      <w:shd w:val="clear" w:color="auto" w:fill="D9D9D9"/>
      <w:suppressAutoHyphens/>
      <w:spacing w:after="246" w:line="246" w:lineRule="atLeast"/>
    </w:pPr>
    <w:rPr>
      <w:rFonts w:ascii="Amnesty Trade Gothic Cn" w:eastAsia="Times New Roman" w:hAnsi="Amnesty Trade Gothic Cn"/>
      <w:b/>
      <w:color w:val="000000"/>
      <w:sz w:val="20"/>
      <w:lang w:eastAsia="ar-SA"/>
    </w:rPr>
  </w:style>
  <w:style w:type="character" w:styleId="FollowedHyperlink">
    <w:name w:val="FollowedHyperlink"/>
    <w:basedOn w:val="DefaultParagraphFont"/>
    <w:rsid w:val="005024A6"/>
    <w:rPr>
      <w:color w:val="954F72" w:themeColor="followedHyperlink"/>
      <w:u w:val="single"/>
    </w:rPr>
  </w:style>
  <w:style w:type="paragraph" w:styleId="NormalWeb">
    <w:name w:val="Normal (Web)"/>
    <w:basedOn w:val="Normal"/>
    <w:uiPriority w:val="99"/>
    <w:unhideWhenUsed/>
    <w:rsid w:val="00C9152E"/>
    <w:pPr>
      <w:spacing w:before="100" w:beforeAutospacing="1" w:after="100" w:afterAutospacing="1"/>
    </w:pPr>
    <w:rPr>
      <w:rFonts w:eastAsia="Times New Roman"/>
      <w:lang w:val="en-US" w:eastAsia="en-US"/>
    </w:rPr>
  </w:style>
  <w:style w:type="paragraph" w:styleId="PlainText">
    <w:name w:val="Plain Text"/>
    <w:basedOn w:val="Normal"/>
    <w:link w:val="PlainTextChar"/>
    <w:uiPriority w:val="99"/>
    <w:unhideWhenUsed/>
    <w:rsid w:val="00C9152E"/>
    <w:rPr>
      <w:rFonts w:ascii="Consolas" w:eastAsiaTheme="minorHAnsi" w:hAnsi="Consolas" w:cstheme="minorBidi"/>
      <w:sz w:val="21"/>
      <w:szCs w:val="21"/>
      <w:lang w:val="en-US" w:eastAsia="en-US"/>
    </w:rPr>
  </w:style>
  <w:style w:type="character" w:customStyle="1" w:styleId="PlainTextChar">
    <w:name w:val="Plain Text Char"/>
    <w:basedOn w:val="DefaultParagraphFont"/>
    <w:link w:val="PlainText"/>
    <w:uiPriority w:val="99"/>
    <w:rsid w:val="00C9152E"/>
    <w:rPr>
      <w:rFonts w:ascii="Consolas" w:eastAsiaTheme="minorHAnsi" w:hAnsi="Consolas" w:cstheme="minorBidi"/>
      <w:sz w:val="21"/>
      <w:szCs w:val="21"/>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24635714">
      <w:bodyDiv w:val="1"/>
      <w:marLeft w:val="0"/>
      <w:marRight w:val="0"/>
      <w:marTop w:val="0"/>
      <w:marBottom w:val="0"/>
      <w:divBdr>
        <w:top w:val="none" w:sz="0" w:space="0" w:color="auto"/>
        <w:left w:val="none" w:sz="0" w:space="0" w:color="auto"/>
        <w:bottom w:val="none" w:sz="0" w:space="0" w:color="auto"/>
        <w:right w:val="none" w:sz="0" w:space="0" w:color="auto"/>
      </w:divBdr>
    </w:div>
    <w:div w:id="18858298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hyperlink" Target="https://www.amnestyusa.org/report-urgent-actions/" TargetMode="External"/><Relationship Id="rId13" Type="http://schemas.openxmlformats.org/officeDocument/2006/relationships/hyperlink" Target="mailto:embassy@egyptembassy.net"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s://www.amnesty.org/en/documents/mde12/9757/2019/en/" TargetMode="Externa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twitter.com/EgyptEmbassyUSA?ref_src=twsrc%5Egoogle%7Ctwcamp%5Eserp%7Ctwgr%5Eauthor"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717CC7F-838D-4C89-9885-B1E790FE21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1118</Words>
  <Characters>6226</Characters>
  <Application>Microsoft Office Word</Application>
  <DocSecurity>4</DocSecurity>
  <Lines>51</Lines>
  <Paragraphs>14</Paragraphs>
  <ScaleCrop>false</ScaleCrop>
  <HeadingPairs>
    <vt:vector size="2" baseType="variant">
      <vt:variant>
        <vt:lpstr>Title</vt:lpstr>
      </vt:variant>
      <vt:variant>
        <vt:i4>1</vt:i4>
      </vt:variant>
    </vt:vector>
  </HeadingPairs>
  <TitlesOfParts>
    <vt:vector size="1" baseType="lpstr">
      <vt:lpstr>URGENT ACTION</vt:lpstr>
    </vt:vector>
  </TitlesOfParts>
  <Company>Amnesty International</Company>
  <LinksUpToDate>false</LinksUpToDate>
  <CharactersWithSpaces>7330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dc:title>
  <dc:subject/>
  <dc:creator>Karen Javorski</dc:creator>
  <cp:keywords/>
  <dc:description/>
  <cp:lastModifiedBy>Laura Galeano</cp:lastModifiedBy>
  <cp:revision>2</cp:revision>
  <cp:lastPrinted>2019-03-13T15:40:00Z</cp:lastPrinted>
  <dcterms:created xsi:type="dcterms:W3CDTF">2019-03-15T14:48:00Z</dcterms:created>
  <dcterms:modified xsi:type="dcterms:W3CDTF">2019-03-15T14:48:00Z</dcterms:modified>
</cp:coreProperties>
</file>