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5EB5" w:rsidRPr="00F95961" w:rsidRDefault="000F5EB5" w:rsidP="004F6FD6">
      <w:pPr>
        <w:pStyle w:val="AIUrgentActionTopHeading"/>
        <w:tabs>
          <w:tab w:val="clear" w:pos="567"/>
        </w:tabs>
        <w:spacing w:line="240" w:lineRule="auto"/>
        <w:rPr>
          <w:rFonts w:cs="Arial"/>
          <w:sz w:val="120"/>
          <w:szCs w:val="120"/>
        </w:rPr>
      </w:pPr>
      <w:r w:rsidRPr="00F95961">
        <w:rPr>
          <w:rFonts w:cs="Arial"/>
          <w:sz w:val="120"/>
          <w:szCs w:val="120"/>
        </w:rPr>
        <w:t>URGENT ACTION</w:t>
      </w:r>
    </w:p>
    <w:p w:rsidR="000F5EB5" w:rsidRPr="000F0AF1" w:rsidRDefault="0010418E" w:rsidP="004F6FD6">
      <w:pPr>
        <w:rPr>
          <w:rStyle w:val="AIHeadline"/>
          <w:rFonts w:cs="Arial"/>
          <w:sz w:val="38"/>
          <w:szCs w:val="38"/>
        </w:rPr>
      </w:pPr>
      <w:bookmarkStart w:id="0" w:name="_Hlk508802750"/>
      <w:r>
        <w:rPr>
          <w:rStyle w:val="AIHeadline"/>
          <w:rFonts w:cs="Arial"/>
          <w:sz w:val="38"/>
          <w:szCs w:val="38"/>
        </w:rPr>
        <w:t xml:space="preserve">Swedish doctor denied access to </w:t>
      </w:r>
      <w:r w:rsidR="00C70413">
        <w:rPr>
          <w:rStyle w:val="AIHeadline"/>
          <w:rFonts w:cs="Arial"/>
          <w:sz w:val="38"/>
          <w:szCs w:val="38"/>
        </w:rPr>
        <w:t>bookseller</w:t>
      </w:r>
      <w:r w:rsidR="00602DBC">
        <w:rPr>
          <w:rStyle w:val="AIHeadline"/>
          <w:rFonts w:cs="Arial"/>
          <w:sz w:val="38"/>
          <w:szCs w:val="38"/>
        </w:rPr>
        <w:t xml:space="preserve"> </w:t>
      </w:r>
    </w:p>
    <w:p w:rsidR="000F5EB5" w:rsidRPr="00F95961" w:rsidRDefault="0070633B" w:rsidP="004F6FD6">
      <w:pPr>
        <w:pStyle w:val="AIintropara"/>
        <w:spacing w:line="240" w:lineRule="auto"/>
        <w:rPr>
          <w:rFonts w:cs="Arial"/>
        </w:rPr>
      </w:pPr>
      <w:bookmarkStart w:id="1" w:name="_Hlk508802731"/>
      <w:bookmarkEnd w:id="0"/>
      <w:r>
        <w:rPr>
          <w:rFonts w:cs="Arial"/>
        </w:rPr>
        <w:t>A Swedish</w:t>
      </w:r>
      <w:r w:rsidR="00F50F31">
        <w:rPr>
          <w:rFonts w:cs="Arial"/>
        </w:rPr>
        <w:t xml:space="preserve"> doctor</w:t>
      </w:r>
      <w:r>
        <w:rPr>
          <w:rFonts w:cs="Arial"/>
        </w:rPr>
        <w:t xml:space="preserve"> </w:t>
      </w:r>
      <w:r w:rsidR="00B47DB5">
        <w:rPr>
          <w:rFonts w:cs="Arial"/>
        </w:rPr>
        <w:t xml:space="preserve">has been denied access to </w:t>
      </w:r>
      <w:r>
        <w:rPr>
          <w:rFonts w:cs="Arial"/>
        </w:rPr>
        <w:t>Gui Minhai</w:t>
      </w:r>
      <w:r w:rsidR="00B47DB5">
        <w:rPr>
          <w:rFonts w:cs="Arial"/>
        </w:rPr>
        <w:t xml:space="preserve"> </w:t>
      </w:r>
      <w:r>
        <w:rPr>
          <w:rFonts w:cs="Arial"/>
        </w:rPr>
        <w:t xml:space="preserve">according to </w:t>
      </w:r>
      <w:r w:rsidR="00B47DB5" w:rsidRPr="00B47DB5">
        <w:rPr>
          <w:rFonts w:cs="Arial"/>
        </w:rPr>
        <w:t>a statement released by the Swedi</w:t>
      </w:r>
      <w:r w:rsidR="00B47DB5">
        <w:rPr>
          <w:rFonts w:cs="Arial"/>
        </w:rPr>
        <w:t>sh Minister for Foreign Affairs</w:t>
      </w:r>
      <w:r w:rsidR="00602DBC">
        <w:rPr>
          <w:rFonts w:cs="Arial"/>
        </w:rPr>
        <w:t>.</w:t>
      </w:r>
      <w:r w:rsidR="00B47DB5">
        <w:rPr>
          <w:rFonts w:cs="Arial"/>
        </w:rPr>
        <w:t xml:space="preserve"> The Hong Kong bookseller is urgently in need of medical care, and it</w:t>
      </w:r>
      <w:r w:rsidR="003766A1">
        <w:rPr>
          <w:rFonts w:cs="Arial"/>
        </w:rPr>
        <w:t xml:space="preserve"> </w:t>
      </w:r>
      <w:r w:rsidR="00B47DB5">
        <w:rPr>
          <w:rFonts w:cs="Arial"/>
        </w:rPr>
        <w:t xml:space="preserve">remains </w:t>
      </w:r>
      <w:r w:rsidR="000C52FB">
        <w:rPr>
          <w:rFonts w:cs="Arial"/>
        </w:rPr>
        <w:t xml:space="preserve">unclear </w:t>
      </w:r>
      <w:r w:rsidR="00B47DB5">
        <w:rPr>
          <w:rFonts w:cs="Arial"/>
        </w:rPr>
        <w:t xml:space="preserve">whether he has access to a lawyer of his choosing or if </w:t>
      </w:r>
      <w:r w:rsidR="00E55B65">
        <w:rPr>
          <w:rFonts w:cs="Arial"/>
        </w:rPr>
        <w:t xml:space="preserve">his family </w:t>
      </w:r>
      <w:r w:rsidR="000C52FB">
        <w:rPr>
          <w:rFonts w:cs="Arial"/>
        </w:rPr>
        <w:t xml:space="preserve">members </w:t>
      </w:r>
      <w:r w:rsidR="00B47DB5">
        <w:rPr>
          <w:rFonts w:cs="Arial"/>
        </w:rPr>
        <w:t xml:space="preserve">have been </w:t>
      </w:r>
      <w:r w:rsidR="000C52FB">
        <w:rPr>
          <w:rFonts w:cs="Arial"/>
        </w:rPr>
        <w:t xml:space="preserve">able to visit him </w:t>
      </w:r>
      <w:r w:rsidR="00B47DB5">
        <w:rPr>
          <w:rFonts w:cs="Arial"/>
        </w:rPr>
        <w:t xml:space="preserve">since he was </w:t>
      </w:r>
      <w:r w:rsidR="005E5766">
        <w:rPr>
          <w:rFonts w:cs="Arial"/>
        </w:rPr>
        <w:t xml:space="preserve">again </w:t>
      </w:r>
      <w:r w:rsidR="00B47DB5">
        <w:rPr>
          <w:rFonts w:cs="Arial"/>
        </w:rPr>
        <w:t>detained</w:t>
      </w:r>
      <w:r w:rsidR="004A5826">
        <w:rPr>
          <w:rFonts w:cs="Arial"/>
        </w:rPr>
        <w:t xml:space="preserve"> </w:t>
      </w:r>
      <w:r w:rsidR="00B47DB5">
        <w:rPr>
          <w:rFonts w:cs="Arial"/>
        </w:rPr>
        <w:t>in January 2018</w:t>
      </w:r>
      <w:r w:rsidR="000F5EB5" w:rsidRPr="00F95961">
        <w:rPr>
          <w:rFonts w:cs="Arial"/>
        </w:rPr>
        <w:t>.</w:t>
      </w:r>
      <w:bookmarkStart w:id="2" w:name="_GoBack"/>
      <w:bookmarkEnd w:id="2"/>
    </w:p>
    <w:bookmarkEnd w:id="1"/>
    <w:p w:rsidR="0070633B" w:rsidRPr="008C500D" w:rsidRDefault="004D3A56" w:rsidP="004F6FD6">
      <w:pPr>
        <w:pStyle w:val="AIBodytext"/>
        <w:tabs>
          <w:tab w:val="clear" w:pos="567"/>
        </w:tabs>
        <w:spacing w:line="240" w:lineRule="auto"/>
        <w:rPr>
          <w:rStyle w:val="StyleAIBodytextAsianSimSunChar"/>
          <w:rFonts w:eastAsia="PMingLiU" w:cs="Arial"/>
          <w:lang w:eastAsia="zh-HK"/>
        </w:rPr>
      </w:pPr>
      <w:r w:rsidRPr="008141E2">
        <w:rPr>
          <w:rStyle w:val="StyleAIBodytextAsianSimSunChar"/>
          <w:rFonts w:eastAsia="PMingLiU" w:cs="Arial"/>
          <w:b/>
          <w:lang w:eastAsia="zh-HK"/>
        </w:rPr>
        <w:t>Gui Minhai</w:t>
      </w:r>
      <w:r w:rsidRPr="008C500D">
        <w:rPr>
          <w:rStyle w:val="StyleAIBodytextAsianSimSunChar"/>
          <w:rFonts w:eastAsia="PMingLiU" w:cs="Arial"/>
          <w:lang w:eastAsia="zh-HK"/>
        </w:rPr>
        <w:t xml:space="preserve"> </w:t>
      </w:r>
      <w:r>
        <w:rPr>
          <w:rStyle w:val="StyleAIBodytextAsianSimSunChar"/>
          <w:rFonts w:eastAsia="PMingLiU" w:cs="Arial"/>
          <w:lang w:eastAsia="zh-HK"/>
        </w:rPr>
        <w:t xml:space="preserve">was prevented from meeting with a </w:t>
      </w:r>
      <w:r w:rsidR="002258C7" w:rsidRPr="008C500D">
        <w:rPr>
          <w:rStyle w:val="StyleAIBodytextAsianSimSunChar"/>
          <w:rFonts w:eastAsia="PMingLiU" w:cs="Arial"/>
          <w:lang w:eastAsia="zh-HK"/>
        </w:rPr>
        <w:t>Swedish doctor on 7 March</w:t>
      </w:r>
      <w:r>
        <w:rPr>
          <w:rStyle w:val="StyleAIBodytextAsianSimSunChar"/>
          <w:rFonts w:eastAsia="PMingLiU" w:cs="Arial"/>
          <w:lang w:eastAsia="zh-HK"/>
        </w:rPr>
        <w:t xml:space="preserve"> 2018</w:t>
      </w:r>
      <w:r w:rsidR="002258C7" w:rsidRPr="008C500D">
        <w:rPr>
          <w:rStyle w:val="StyleAIBodytextAsianSimSunChar"/>
          <w:rFonts w:eastAsia="PMingLiU" w:cs="Arial"/>
          <w:lang w:eastAsia="zh-HK"/>
        </w:rPr>
        <w:t xml:space="preserve">, according to </w:t>
      </w:r>
      <w:r>
        <w:rPr>
          <w:rStyle w:val="StyleAIBodytextAsianSimSunChar"/>
          <w:rFonts w:eastAsia="PMingLiU" w:cs="Arial"/>
          <w:lang w:eastAsia="zh-HK"/>
        </w:rPr>
        <w:t>a</w:t>
      </w:r>
      <w:r w:rsidRPr="008C500D">
        <w:rPr>
          <w:rStyle w:val="StyleAIBodytextAsianSimSunChar"/>
          <w:rFonts w:eastAsia="PMingLiU" w:cs="Arial"/>
          <w:lang w:eastAsia="zh-HK"/>
        </w:rPr>
        <w:t xml:space="preserve"> </w:t>
      </w:r>
      <w:r w:rsidR="002258C7" w:rsidRPr="008C500D">
        <w:rPr>
          <w:rStyle w:val="StyleAIBodytextAsianSimSunChar"/>
          <w:rFonts w:eastAsia="PMingLiU" w:cs="Arial"/>
          <w:lang w:eastAsia="zh-HK"/>
        </w:rPr>
        <w:t xml:space="preserve">statement </w:t>
      </w:r>
      <w:r>
        <w:rPr>
          <w:rStyle w:val="StyleAIBodytextAsianSimSunChar"/>
          <w:rFonts w:eastAsia="PMingLiU" w:cs="Arial"/>
          <w:lang w:eastAsia="zh-HK"/>
        </w:rPr>
        <w:t>released by the</w:t>
      </w:r>
      <w:r w:rsidRPr="008C500D">
        <w:rPr>
          <w:rStyle w:val="StyleAIBodytextAsianSimSunChar"/>
          <w:rFonts w:eastAsia="PMingLiU" w:cs="Arial"/>
          <w:lang w:eastAsia="zh-HK"/>
        </w:rPr>
        <w:t xml:space="preserve"> </w:t>
      </w:r>
      <w:r w:rsidR="002258C7" w:rsidRPr="008C500D">
        <w:rPr>
          <w:rStyle w:val="StyleAIBodytextAsianSimSunChar"/>
          <w:rFonts w:eastAsia="PMingLiU" w:cs="Arial"/>
          <w:lang w:eastAsia="zh-HK"/>
        </w:rPr>
        <w:t>Swedish Minister for Foreign Affairs Margot Wallstr</w:t>
      </w:r>
      <w:r w:rsidR="002258C7" w:rsidRPr="008C500D">
        <w:rPr>
          <w:rStyle w:val="StyleAIBodytextAsianSimSunChar"/>
          <w:rFonts w:ascii="Calibri" w:eastAsia="PMingLiU" w:hAnsi="Calibri" w:cs="Arial"/>
          <w:lang w:eastAsia="zh-HK"/>
        </w:rPr>
        <w:t>ö</w:t>
      </w:r>
      <w:r w:rsidR="002258C7" w:rsidRPr="008C500D">
        <w:rPr>
          <w:rStyle w:val="StyleAIBodytextAsianSimSunChar"/>
          <w:rFonts w:eastAsia="PMingLiU" w:cs="Arial"/>
          <w:lang w:eastAsia="zh-HK"/>
        </w:rPr>
        <w:t xml:space="preserve">m the following day. </w:t>
      </w:r>
      <w:r>
        <w:rPr>
          <w:rStyle w:val="StyleAIBodytextAsianSimSunChar"/>
          <w:rFonts w:eastAsia="PMingLiU" w:cs="Arial"/>
          <w:lang w:eastAsia="zh-HK"/>
        </w:rPr>
        <w:t>She further went on to say that</w:t>
      </w:r>
      <w:r w:rsidR="002258C7" w:rsidRPr="008C500D">
        <w:rPr>
          <w:rStyle w:val="StyleAIBodytextAsianSimSunChar"/>
          <w:rFonts w:eastAsia="PMingLiU" w:cs="Arial"/>
          <w:lang w:eastAsia="zh-HK"/>
        </w:rPr>
        <w:t xml:space="preserve"> China’s action was “unacceptable” and broke previous assurances that Gui Minhai would be given the opportunity to see a Swedish doctor.</w:t>
      </w:r>
    </w:p>
    <w:p w:rsidR="0037744A" w:rsidRDefault="0037744A" w:rsidP="004F6FD6">
      <w:pPr>
        <w:pStyle w:val="AIBodytext"/>
        <w:tabs>
          <w:tab w:val="clear" w:pos="567"/>
        </w:tabs>
        <w:spacing w:line="240" w:lineRule="auto"/>
      </w:pPr>
      <w:r>
        <w:rPr>
          <w:rStyle w:val="StyleAIBodytextAsianSimSunChar"/>
          <w:rFonts w:cs="Arial"/>
        </w:rPr>
        <w:t xml:space="preserve">In </w:t>
      </w:r>
      <w:r w:rsidR="004D3A56">
        <w:rPr>
          <w:rStyle w:val="StyleAIBodytextAsianSimSunChar"/>
          <w:rFonts w:cs="Arial"/>
        </w:rPr>
        <w:t>an almost unprecedented move</w:t>
      </w:r>
      <w:r>
        <w:rPr>
          <w:rStyle w:val="StyleAIBodytextAsianSimSunChar"/>
          <w:rFonts w:cs="Arial"/>
        </w:rPr>
        <w:t xml:space="preserve">, </w:t>
      </w:r>
      <w:r w:rsidR="004D3A56">
        <w:rPr>
          <w:rStyle w:val="StyleAIBodytextAsianSimSunChar"/>
          <w:rFonts w:cs="Arial"/>
        </w:rPr>
        <w:t xml:space="preserve">China’s Ministry of Public Security arranged </w:t>
      </w:r>
      <w:r w:rsidR="005E5766">
        <w:rPr>
          <w:rStyle w:val="StyleAIBodytextAsianSimSunChar"/>
          <w:rFonts w:cs="Arial"/>
        </w:rPr>
        <w:t xml:space="preserve">on 9 February </w:t>
      </w:r>
      <w:r w:rsidR="004D3A56">
        <w:rPr>
          <w:rStyle w:val="StyleAIBodytextAsianSimSunChar"/>
          <w:rFonts w:cs="Arial"/>
        </w:rPr>
        <w:t xml:space="preserve">for </w:t>
      </w:r>
      <w:r w:rsidR="00602DBC">
        <w:rPr>
          <w:rStyle w:val="StyleAIBodytextAsianSimSunChar"/>
          <w:rFonts w:cs="Arial"/>
        </w:rPr>
        <w:t>Gui Minhai to meet several journalists</w:t>
      </w:r>
      <w:r w:rsidR="00DF3909">
        <w:rPr>
          <w:rStyle w:val="StyleAIBodytextAsianSimSunChar"/>
          <w:rFonts w:cs="Arial"/>
        </w:rPr>
        <w:t xml:space="preserve"> from mainland Chinese, Hong Kong and Taiwan</w:t>
      </w:r>
      <w:r w:rsidR="005E5766">
        <w:rPr>
          <w:rStyle w:val="StyleAIBodytextAsianSimSunChar"/>
          <w:rFonts w:cs="Arial"/>
        </w:rPr>
        <w:t>ese</w:t>
      </w:r>
      <w:r w:rsidR="00DF3909">
        <w:rPr>
          <w:rStyle w:val="StyleAIBodytextAsianSimSunChar"/>
          <w:rFonts w:cs="Arial"/>
        </w:rPr>
        <w:t xml:space="preserve"> </w:t>
      </w:r>
      <w:r w:rsidR="004D3A56">
        <w:rPr>
          <w:rStyle w:val="StyleAIBodytextAsianSimSunChar"/>
          <w:rFonts w:cs="Arial"/>
        </w:rPr>
        <w:t xml:space="preserve">media outlets </w:t>
      </w:r>
      <w:r w:rsidR="00602DBC">
        <w:rPr>
          <w:rStyle w:val="StyleAIBodytextAsianSimSunChar"/>
          <w:rFonts w:cs="Arial"/>
        </w:rPr>
        <w:t>at Ningbo City Detention Centre</w:t>
      </w:r>
      <w:r>
        <w:rPr>
          <w:rStyle w:val="StyleAIBodytextAsianSimSunChar"/>
          <w:rFonts w:cs="Arial"/>
        </w:rPr>
        <w:t xml:space="preserve"> in Zhejiang province, eastern China</w:t>
      </w:r>
      <w:r w:rsidR="005E5766">
        <w:t xml:space="preserve"> where Gui Minhai is currently being held.</w:t>
      </w:r>
    </w:p>
    <w:p w:rsidR="00905B2E" w:rsidRPr="00F95961" w:rsidRDefault="004E4C3E" w:rsidP="004F6FD6">
      <w:pPr>
        <w:pStyle w:val="AIBodytext"/>
        <w:tabs>
          <w:tab w:val="clear" w:pos="567"/>
        </w:tabs>
        <w:spacing w:line="240" w:lineRule="auto"/>
      </w:pPr>
      <w:r>
        <w:t xml:space="preserve">On camera, with </w:t>
      </w:r>
      <w:r w:rsidR="00602DBC">
        <w:t>tw</w:t>
      </w:r>
      <w:r w:rsidR="0037744A">
        <w:t xml:space="preserve">o </w:t>
      </w:r>
      <w:r w:rsidR="005E5766">
        <w:t xml:space="preserve">Chinese </w:t>
      </w:r>
      <w:r w:rsidR="0037744A">
        <w:t>police officers behind him, Gui Minhai</w:t>
      </w:r>
      <w:r w:rsidR="00602DBC">
        <w:t xml:space="preserve"> </w:t>
      </w:r>
      <w:r w:rsidR="005E5766">
        <w:t>stated that the Swedish diplomats had persuaded him to go to Beijing</w:t>
      </w:r>
      <w:r w:rsidR="005E5766" w:rsidDel="004E4C3E">
        <w:t xml:space="preserve"> </w:t>
      </w:r>
      <w:r w:rsidR="005E5766">
        <w:t xml:space="preserve">and further </w:t>
      </w:r>
      <w:r>
        <w:t>accused the Swedish government of using him as a “chess pie</w:t>
      </w:r>
      <w:r w:rsidR="005E5766">
        <w:t>ce” to make trouble for Beijing</w:t>
      </w:r>
      <w:r w:rsidR="008A4238">
        <w:t>.</w:t>
      </w:r>
      <w:r w:rsidR="00634C34">
        <w:t xml:space="preserve"> </w:t>
      </w:r>
      <w:r w:rsidR="00905B2E">
        <w:t>After the 20-minute interview</w:t>
      </w:r>
      <w:r w:rsidR="005E5766">
        <w:t xml:space="preserve"> was completed</w:t>
      </w:r>
      <w:r w:rsidR="00905B2E">
        <w:t xml:space="preserve">, the </w:t>
      </w:r>
      <w:r w:rsidR="005E5766">
        <w:t>M</w:t>
      </w:r>
      <w:r w:rsidR="00905B2E">
        <w:t>inistry</w:t>
      </w:r>
      <w:r w:rsidR="005E5766" w:rsidRPr="005E5766">
        <w:rPr>
          <w:rStyle w:val="StyleAIBodytextAsianSimSunChar"/>
          <w:rFonts w:cs="Arial"/>
        </w:rPr>
        <w:t xml:space="preserve"> </w:t>
      </w:r>
      <w:r w:rsidR="005E5766">
        <w:rPr>
          <w:rStyle w:val="StyleAIBodytextAsianSimSunChar"/>
          <w:rFonts w:cs="Arial"/>
        </w:rPr>
        <w:t>of Public Security</w:t>
      </w:r>
      <w:r w:rsidR="00905B2E">
        <w:t xml:space="preserve"> issued a statement saying the authorities had imposed coercive measures on Gui Minhai </w:t>
      </w:r>
      <w:r w:rsidR="005E5766">
        <w:t xml:space="preserve">as he was suspected of having </w:t>
      </w:r>
      <w:r w:rsidR="00905B2E">
        <w:t>leaked state secrets abroad.</w:t>
      </w:r>
    </w:p>
    <w:p w:rsidR="004E4C3E" w:rsidRPr="008C500D" w:rsidRDefault="004E4C3E" w:rsidP="004F6FD6">
      <w:pPr>
        <w:pStyle w:val="AIBodytext"/>
        <w:tabs>
          <w:tab w:val="clear" w:pos="567"/>
        </w:tabs>
        <w:spacing w:line="240" w:lineRule="auto"/>
        <w:rPr>
          <w:rStyle w:val="StyleAIBodytextAsianSimSunChar"/>
          <w:rFonts w:eastAsia="PMingLiU" w:cs="Arial"/>
          <w:lang w:eastAsia="zh-HK"/>
        </w:rPr>
      </w:pPr>
      <w:r w:rsidRPr="00EE7447">
        <w:rPr>
          <w:rStyle w:val="StyleAIBodytextAsianSimSunChar"/>
          <w:rFonts w:eastAsia="PMingLiU" w:cs="Arial"/>
          <w:lang w:eastAsia="zh-HK"/>
        </w:rPr>
        <w:t>Gui Minhai was on a train from Ningbo to Beijing on 20 January 2018, accompanied by two Swedish diplomats, when he was suddenly taken away by approximately ten plainclothes officers.</w:t>
      </w:r>
      <w:r>
        <w:rPr>
          <w:rStyle w:val="StyleAIBodytextAsianSimSunChar"/>
          <w:rFonts w:eastAsia="PMingLiU" w:cs="Arial"/>
          <w:lang w:eastAsia="zh-HK"/>
        </w:rPr>
        <w:t xml:space="preserve"> Travelling to</w:t>
      </w:r>
      <w:r w:rsidRPr="00634C34">
        <w:rPr>
          <w:rStyle w:val="StyleAIBodytextAsianSimSunChar"/>
          <w:rFonts w:eastAsia="PMingLiU" w:cs="Arial"/>
          <w:lang w:eastAsia="zh-HK"/>
        </w:rPr>
        <w:t xml:space="preserve"> Beijing to seek official diagnosis for what is believed to be ALS, also known as Lou Gehrig’s disease, </w:t>
      </w:r>
      <w:r w:rsidRPr="00EE7447">
        <w:rPr>
          <w:rStyle w:val="StyleAIBodytextAsianSimSunChar"/>
          <w:rFonts w:eastAsia="PMingLiU" w:cs="Arial"/>
          <w:lang w:eastAsia="zh-HK"/>
        </w:rPr>
        <w:t xml:space="preserve">Gui Minhai </w:t>
      </w:r>
      <w:r w:rsidRPr="00634C34">
        <w:rPr>
          <w:rStyle w:val="StyleAIBodytextAsianSimSunChar"/>
          <w:rFonts w:eastAsia="PMingLiU" w:cs="Arial"/>
          <w:lang w:eastAsia="zh-HK"/>
        </w:rPr>
        <w:t>is in</w:t>
      </w:r>
      <w:r>
        <w:rPr>
          <w:rStyle w:val="StyleAIBodytextAsianSimSunChar"/>
          <w:rFonts w:eastAsia="PMingLiU" w:cs="Arial"/>
          <w:lang w:eastAsia="zh-HK"/>
        </w:rPr>
        <w:t xml:space="preserve"> urgent need of medical care.</w:t>
      </w:r>
      <w:r w:rsidRPr="004E4C3E">
        <w:t xml:space="preserve"> </w:t>
      </w:r>
      <w:r>
        <w:t>According to his daughter, due to his neurological condition, Gui Minhai can no longer control his fingers on his left side, his right hand is experiencing problems, and he is now having difficulties walking.</w:t>
      </w:r>
    </w:p>
    <w:p w:rsidR="004F6FD6" w:rsidRPr="00B169D7" w:rsidRDefault="004F6FD6" w:rsidP="004F6FD6">
      <w:pPr>
        <w:rPr>
          <w:rFonts w:ascii="Arial" w:eastAsia="Calibri" w:hAnsi="Arial" w:cs="Arial"/>
          <w:b/>
          <w:sz w:val="18"/>
          <w:szCs w:val="18"/>
        </w:rPr>
      </w:pPr>
      <w:r w:rsidRPr="00B169D7">
        <w:rPr>
          <w:rFonts w:ascii="Arial" w:eastAsia="Calibri" w:hAnsi="Arial" w:cs="Arial"/>
          <w:b/>
          <w:sz w:val="18"/>
          <w:szCs w:val="18"/>
        </w:rPr>
        <w:t>1) TAKE ACTION</w:t>
      </w:r>
    </w:p>
    <w:p w:rsidR="004F6FD6" w:rsidRPr="00B169D7" w:rsidRDefault="004F6FD6" w:rsidP="004F6FD6">
      <w:pPr>
        <w:rPr>
          <w:rFonts w:ascii="Arial" w:eastAsia="Calibri" w:hAnsi="Arial" w:cs="Arial"/>
          <w:b/>
          <w:sz w:val="18"/>
          <w:szCs w:val="18"/>
        </w:rPr>
      </w:pPr>
      <w:r w:rsidRPr="00B169D7">
        <w:rPr>
          <w:rFonts w:ascii="Arial" w:eastAsia="Calibri" w:hAnsi="Arial" w:cs="Arial"/>
          <w:b/>
          <w:sz w:val="18"/>
          <w:szCs w:val="18"/>
        </w:rPr>
        <w:t>Write a letter, send an email, call, fax or tweet:</w:t>
      </w:r>
    </w:p>
    <w:p w:rsidR="000F5EB5" w:rsidRPr="00B169D7" w:rsidRDefault="003D7035" w:rsidP="004F6FD6">
      <w:pPr>
        <w:numPr>
          <w:ilvl w:val="0"/>
          <w:numId w:val="2"/>
        </w:numPr>
        <w:tabs>
          <w:tab w:val="clear" w:pos="284"/>
        </w:tabs>
        <w:ind w:left="720" w:hanging="720"/>
        <w:rPr>
          <w:rFonts w:ascii="Arial" w:hAnsi="Arial" w:cs="Arial"/>
          <w:sz w:val="18"/>
          <w:szCs w:val="18"/>
        </w:rPr>
      </w:pPr>
      <w:r w:rsidRPr="00B169D7">
        <w:rPr>
          <w:rFonts w:ascii="Arial" w:hAnsi="Arial" w:cs="Arial"/>
          <w:sz w:val="18"/>
          <w:szCs w:val="18"/>
        </w:rPr>
        <w:t>Release Gui Minhai and drop the charges against him unless there is sufficient credible and admissible evidence that he has committed an internationally recognized offence and is granted a fair trial in line with international standards;</w:t>
      </w:r>
    </w:p>
    <w:p w:rsidR="000F5EB5" w:rsidRPr="00B169D7" w:rsidRDefault="003D7035" w:rsidP="004F6FD6">
      <w:pPr>
        <w:numPr>
          <w:ilvl w:val="0"/>
          <w:numId w:val="4"/>
        </w:numPr>
        <w:tabs>
          <w:tab w:val="clear" w:pos="284"/>
        </w:tabs>
        <w:ind w:left="720" w:hanging="720"/>
        <w:rPr>
          <w:rFonts w:ascii="Arial" w:hAnsi="Arial" w:cs="Arial"/>
          <w:sz w:val="18"/>
          <w:szCs w:val="18"/>
        </w:rPr>
      </w:pPr>
      <w:r w:rsidRPr="00B169D7">
        <w:rPr>
          <w:rFonts w:ascii="Arial" w:hAnsi="Arial" w:cs="Arial"/>
          <w:sz w:val="18"/>
          <w:szCs w:val="18"/>
        </w:rPr>
        <w:t>Grant Gui Minhai prompt, regular and unrestricted access to medical care on request or as necessary;</w:t>
      </w:r>
    </w:p>
    <w:p w:rsidR="000F5EB5" w:rsidRPr="00B169D7" w:rsidRDefault="003D7035" w:rsidP="004F6FD6">
      <w:pPr>
        <w:numPr>
          <w:ilvl w:val="0"/>
          <w:numId w:val="3"/>
        </w:numPr>
        <w:tabs>
          <w:tab w:val="clear" w:pos="284"/>
        </w:tabs>
        <w:ind w:left="720" w:hanging="720"/>
        <w:rPr>
          <w:rFonts w:ascii="Arial" w:hAnsi="Arial" w:cs="Arial"/>
          <w:sz w:val="18"/>
          <w:szCs w:val="18"/>
          <w:lang w:val="it-IT"/>
        </w:rPr>
      </w:pPr>
      <w:r w:rsidRPr="00B169D7">
        <w:rPr>
          <w:rFonts w:ascii="Arial" w:hAnsi="Arial" w:cs="Arial"/>
          <w:sz w:val="18"/>
          <w:szCs w:val="18"/>
        </w:rPr>
        <w:t>Ensure that Gui Minhai has unrestricted access to consular officials, a lawyer of his choice and his family.</w:t>
      </w:r>
    </w:p>
    <w:p w:rsidR="000F5EB5" w:rsidRPr="00F95961" w:rsidRDefault="000F5EB5" w:rsidP="004F6FD6">
      <w:pPr>
        <w:pStyle w:val="AITableHeading"/>
        <w:tabs>
          <w:tab w:val="clear" w:pos="567"/>
        </w:tabs>
        <w:rPr>
          <w:rFonts w:cs="Arial"/>
        </w:rPr>
      </w:pPr>
    </w:p>
    <w:p w:rsidR="000F5EB5" w:rsidRPr="00B169D7" w:rsidRDefault="004F6FD6" w:rsidP="004F6FD6">
      <w:pPr>
        <w:pStyle w:val="AITableHeading"/>
        <w:tabs>
          <w:tab w:val="clear" w:pos="567"/>
        </w:tabs>
        <w:rPr>
          <w:sz w:val="18"/>
          <w:szCs w:val="18"/>
        </w:rPr>
      </w:pPr>
      <w:r w:rsidRPr="00B169D7">
        <w:rPr>
          <w:sz w:val="18"/>
          <w:szCs w:val="18"/>
        </w:rPr>
        <w:t>Contact these two officials by</w:t>
      </w:r>
      <w:r w:rsidR="000F5EB5" w:rsidRPr="00B169D7">
        <w:rPr>
          <w:sz w:val="18"/>
          <w:szCs w:val="18"/>
        </w:rPr>
        <w:t xml:space="preserve"> </w:t>
      </w:r>
      <w:r w:rsidRPr="00B169D7">
        <w:rPr>
          <w:sz w:val="18"/>
          <w:szCs w:val="18"/>
        </w:rPr>
        <w:t>25 April,</w:t>
      </w:r>
      <w:r w:rsidR="006848A0" w:rsidRPr="00B169D7">
        <w:rPr>
          <w:sz w:val="18"/>
          <w:szCs w:val="18"/>
        </w:rPr>
        <w:t xml:space="preserve"> 2018</w:t>
      </w:r>
      <w:r w:rsidR="000F5EB5" w:rsidRPr="00B169D7">
        <w:rPr>
          <w:sz w:val="18"/>
          <w:szCs w:val="18"/>
        </w:rPr>
        <w:t>:</w:t>
      </w:r>
    </w:p>
    <w:p w:rsidR="000F5EB5" w:rsidRDefault="000F5EB5" w:rsidP="004F6FD6">
      <w:pPr>
        <w:pStyle w:val="AIAddressText"/>
        <w:tabs>
          <w:tab w:val="clear" w:pos="567"/>
        </w:tabs>
        <w:spacing w:line="240" w:lineRule="auto"/>
        <w:rPr>
          <w:rFonts w:cs="Arial"/>
          <w:sz w:val="16"/>
          <w:szCs w:val="16"/>
        </w:rPr>
        <w:sectPr w:rsidR="000F5EB5" w:rsidSect="004F6FD6">
          <w:headerReference w:type="default" r:id="rId13"/>
          <w:footerReference w:type="default" r:id="rId14"/>
          <w:headerReference w:type="first" r:id="rId15"/>
          <w:footerReference w:type="first" r:id="rId16"/>
          <w:type w:val="continuous"/>
          <w:pgSz w:w="12240" w:h="15840" w:code="1"/>
          <w:pgMar w:top="720" w:right="720" w:bottom="2160" w:left="720" w:header="0" w:footer="562" w:gutter="0"/>
          <w:cols w:space="567"/>
          <w:titlePg/>
          <w:docGrid w:linePitch="360"/>
        </w:sectPr>
      </w:pPr>
    </w:p>
    <w:p w:rsidR="00B169D7" w:rsidRPr="009A588E" w:rsidRDefault="00B169D7" w:rsidP="00B169D7">
      <w:pPr>
        <w:pStyle w:val="AIAddressText"/>
        <w:tabs>
          <w:tab w:val="clear" w:pos="567"/>
        </w:tabs>
        <w:spacing w:line="240" w:lineRule="auto"/>
        <w:rPr>
          <w:rFonts w:cs="Arial"/>
          <w:sz w:val="16"/>
          <w:szCs w:val="16"/>
          <w:u w:val="single"/>
        </w:rPr>
      </w:pPr>
      <w:r>
        <w:rPr>
          <w:rFonts w:cs="Arial"/>
          <w:sz w:val="16"/>
          <w:szCs w:val="16"/>
          <w:u w:val="single"/>
        </w:rPr>
        <w:lastRenderedPageBreak/>
        <w:t>Director of Ningbo City Detention Centre</w:t>
      </w:r>
    </w:p>
    <w:p w:rsidR="00B169D7" w:rsidRDefault="00B169D7" w:rsidP="00B169D7">
      <w:pPr>
        <w:pStyle w:val="AIAddressText"/>
        <w:tabs>
          <w:tab w:val="clear" w:pos="567"/>
        </w:tabs>
        <w:spacing w:line="240" w:lineRule="auto"/>
        <w:rPr>
          <w:rFonts w:cs="Arial"/>
          <w:sz w:val="16"/>
          <w:szCs w:val="16"/>
        </w:rPr>
      </w:pPr>
      <w:r>
        <w:rPr>
          <w:rFonts w:cs="Arial"/>
          <w:sz w:val="16"/>
          <w:szCs w:val="16"/>
        </w:rPr>
        <w:t>Ren Jianwei</w:t>
      </w:r>
      <w:r w:rsidRPr="005D159E">
        <w:rPr>
          <w:rFonts w:cs="Arial"/>
          <w:sz w:val="16"/>
          <w:szCs w:val="16"/>
        </w:rPr>
        <w:tab/>
      </w:r>
    </w:p>
    <w:p w:rsidR="00B169D7" w:rsidRPr="00F50F31" w:rsidRDefault="00B169D7" w:rsidP="00B169D7">
      <w:pPr>
        <w:pStyle w:val="AIAddressText"/>
        <w:tabs>
          <w:tab w:val="clear" w:pos="567"/>
        </w:tabs>
        <w:spacing w:line="240" w:lineRule="auto"/>
        <w:rPr>
          <w:rFonts w:cs="Arial"/>
          <w:sz w:val="16"/>
          <w:szCs w:val="16"/>
          <w:lang w:val="en-US" w:eastAsia="zh-CN"/>
        </w:rPr>
      </w:pPr>
      <w:r>
        <w:rPr>
          <w:rFonts w:cs="Arial"/>
          <w:sz w:val="16"/>
          <w:szCs w:val="16"/>
        </w:rPr>
        <w:t xml:space="preserve">Ningboshi Kanshousuo </w:t>
      </w:r>
    </w:p>
    <w:p w:rsidR="00B169D7" w:rsidRPr="00EF0258" w:rsidRDefault="00B169D7" w:rsidP="00B169D7">
      <w:pPr>
        <w:pStyle w:val="AIAddressText"/>
        <w:tabs>
          <w:tab w:val="clear" w:pos="567"/>
        </w:tabs>
        <w:spacing w:line="240" w:lineRule="auto"/>
        <w:rPr>
          <w:lang w:eastAsia="zh-CN"/>
        </w:rPr>
      </w:pPr>
      <w:r>
        <w:rPr>
          <w:rFonts w:cs="Arial"/>
          <w:sz w:val="16"/>
          <w:szCs w:val="16"/>
        </w:rPr>
        <w:t>256 Qinyuanjie</w:t>
      </w:r>
      <w:r w:rsidR="00EF0258">
        <w:rPr>
          <w:rFonts w:cs="Arial"/>
          <w:sz w:val="16"/>
          <w:szCs w:val="16"/>
        </w:rPr>
        <w:t>,</w:t>
      </w:r>
      <w:r w:rsidR="00EF0258">
        <w:rPr>
          <w:lang w:eastAsia="zh-CN"/>
        </w:rPr>
        <w:t xml:space="preserve"> </w:t>
      </w:r>
      <w:r>
        <w:rPr>
          <w:rFonts w:cs="Arial"/>
          <w:sz w:val="16"/>
          <w:szCs w:val="16"/>
        </w:rPr>
        <w:t>Hai</w:t>
      </w:r>
      <w:r>
        <w:rPr>
          <w:rFonts w:cs="Arial"/>
          <w:sz w:val="16"/>
          <w:szCs w:val="16"/>
          <w:lang w:eastAsia="zh-CN"/>
        </w:rPr>
        <w:t>shuqu</w:t>
      </w:r>
      <w:r w:rsidRPr="005D159E">
        <w:rPr>
          <w:rFonts w:cs="Arial"/>
          <w:sz w:val="16"/>
          <w:szCs w:val="16"/>
        </w:rPr>
        <w:tab/>
      </w:r>
    </w:p>
    <w:p w:rsidR="00B169D7" w:rsidRPr="005D159E" w:rsidRDefault="00B169D7" w:rsidP="00B169D7">
      <w:pPr>
        <w:pStyle w:val="AIAddressText"/>
        <w:tabs>
          <w:tab w:val="clear" w:pos="567"/>
        </w:tabs>
        <w:spacing w:line="240" w:lineRule="auto"/>
        <w:rPr>
          <w:rFonts w:cs="Arial"/>
          <w:sz w:val="16"/>
          <w:szCs w:val="16"/>
        </w:rPr>
      </w:pPr>
      <w:r>
        <w:rPr>
          <w:rFonts w:cs="Arial"/>
          <w:sz w:val="16"/>
          <w:szCs w:val="16"/>
        </w:rPr>
        <w:t>Ningbo Shi, Zhejiangsheng</w:t>
      </w:r>
    </w:p>
    <w:p w:rsidR="00B169D7" w:rsidRPr="005D159E" w:rsidRDefault="00B169D7" w:rsidP="00B169D7">
      <w:pPr>
        <w:pStyle w:val="AIAddressText"/>
        <w:tabs>
          <w:tab w:val="clear" w:pos="567"/>
        </w:tabs>
        <w:spacing w:line="240" w:lineRule="auto"/>
        <w:rPr>
          <w:rFonts w:cs="Arial"/>
          <w:sz w:val="16"/>
          <w:szCs w:val="16"/>
        </w:rPr>
      </w:pPr>
      <w:r>
        <w:rPr>
          <w:rFonts w:cs="Arial"/>
          <w:sz w:val="16"/>
          <w:szCs w:val="16"/>
        </w:rPr>
        <w:t>People’s Republic of China</w:t>
      </w:r>
      <w:r w:rsidRPr="005D159E">
        <w:rPr>
          <w:rFonts w:cs="Arial"/>
          <w:sz w:val="16"/>
          <w:szCs w:val="16"/>
        </w:rPr>
        <w:tab/>
      </w:r>
    </w:p>
    <w:p w:rsidR="00B169D7" w:rsidRPr="00B169D7" w:rsidRDefault="00B169D7" w:rsidP="00AC36E7">
      <w:pPr>
        <w:pStyle w:val="PlainText"/>
        <w:rPr>
          <w:rFonts w:ascii="Arial" w:hAnsi="Arial" w:cs="Arial"/>
          <w:sz w:val="16"/>
          <w:szCs w:val="16"/>
          <w:u w:val="single"/>
        </w:rPr>
      </w:pPr>
      <w:r w:rsidRPr="00B169D7">
        <w:rPr>
          <w:rFonts w:ascii="Arial" w:hAnsi="Arial" w:cs="Arial"/>
          <w:sz w:val="16"/>
          <w:szCs w:val="16"/>
          <w:u w:val="single"/>
        </w:rPr>
        <w:lastRenderedPageBreak/>
        <w:t>Ambassador Cui Tiankai, Embassy of the People's Republic of China</w:t>
      </w:r>
    </w:p>
    <w:p w:rsidR="00B169D7" w:rsidRPr="00B169D7" w:rsidRDefault="00B169D7" w:rsidP="00AC36E7">
      <w:pPr>
        <w:pStyle w:val="PlainText"/>
        <w:rPr>
          <w:rFonts w:ascii="Arial" w:hAnsi="Arial" w:cs="Arial"/>
          <w:sz w:val="16"/>
          <w:szCs w:val="16"/>
        </w:rPr>
      </w:pPr>
      <w:r w:rsidRPr="00B169D7">
        <w:rPr>
          <w:rFonts w:ascii="Arial" w:hAnsi="Arial" w:cs="Arial"/>
          <w:sz w:val="16"/>
          <w:szCs w:val="16"/>
        </w:rPr>
        <w:t>3505 International Place NW, Washington DC 20008</w:t>
      </w:r>
    </w:p>
    <w:p w:rsidR="00B169D7" w:rsidRPr="00B169D7" w:rsidRDefault="00B169D7" w:rsidP="00AC36E7">
      <w:pPr>
        <w:pStyle w:val="PlainText"/>
        <w:rPr>
          <w:rFonts w:ascii="Arial" w:hAnsi="Arial" w:cs="Arial"/>
          <w:sz w:val="16"/>
          <w:szCs w:val="16"/>
        </w:rPr>
      </w:pPr>
      <w:r w:rsidRPr="00B169D7">
        <w:rPr>
          <w:rFonts w:ascii="Arial" w:hAnsi="Arial" w:cs="Arial"/>
          <w:sz w:val="16"/>
          <w:szCs w:val="16"/>
        </w:rPr>
        <w:t xml:space="preserve">Phone: 202 495 2266 I Fax: 202 495 2138 </w:t>
      </w:r>
    </w:p>
    <w:p w:rsidR="00B169D7" w:rsidRPr="00B169D7" w:rsidRDefault="00B169D7" w:rsidP="00AC36E7">
      <w:pPr>
        <w:pStyle w:val="PlainText"/>
        <w:rPr>
          <w:rFonts w:ascii="Arial" w:hAnsi="Arial" w:cs="Arial"/>
          <w:color w:val="000000" w:themeColor="text1"/>
          <w:sz w:val="16"/>
          <w:szCs w:val="16"/>
        </w:rPr>
      </w:pPr>
      <w:r w:rsidRPr="00B169D7">
        <w:rPr>
          <w:rFonts w:ascii="Arial" w:hAnsi="Arial" w:cs="Arial"/>
          <w:sz w:val="16"/>
          <w:szCs w:val="16"/>
        </w:rPr>
        <w:t xml:space="preserve">Email: </w:t>
      </w:r>
      <w:hyperlink r:id="rId17" w:history="1">
        <w:r w:rsidR="007A3AA5" w:rsidRPr="007A3AA5">
          <w:rPr>
            <w:rStyle w:val="Hyperlink"/>
            <w:rFonts w:ascii="Arial" w:hAnsi="Arial" w:cs="Arial"/>
            <w:color w:val="000000" w:themeColor="text1"/>
            <w:sz w:val="16"/>
            <w:szCs w:val="16"/>
          </w:rPr>
          <w:t>chinaembpress_us@mfa.gov.cn</w:t>
        </w:r>
      </w:hyperlink>
    </w:p>
    <w:p w:rsidR="00B169D7" w:rsidRPr="00B169D7" w:rsidRDefault="00B169D7" w:rsidP="00AC36E7">
      <w:pPr>
        <w:pStyle w:val="PlainText"/>
        <w:rPr>
          <w:rFonts w:ascii="Arial" w:hAnsi="Arial" w:cs="Arial"/>
          <w:sz w:val="16"/>
          <w:szCs w:val="16"/>
        </w:rPr>
      </w:pPr>
      <w:r w:rsidRPr="00B169D7">
        <w:rPr>
          <w:rFonts w:ascii="Arial" w:hAnsi="Arial" w:cs="Arial"/>
          <w:color w:val="000000" w:themeColor="text1"/>
          <w:sz w:val="16"/>
          <w:szCs w:val="16"/>
        </w:rPr>
        <w:t xml:space="preserve">(If you receive an error message, please try calling </w:t>
      </w:r>
      <w:r w:rsidRPr="00B169D7">
        <w:rPr>
          <w:rFonts w:ascii="Arial" w:hAnsi="Arial" w:cs="Arial"/>
          <w:sz w:val="16"/>
          <w:szCs w:val="16"/>
        </w:rPr>
        <w:t>instead!)</w:t>
      </w:r>
    </w:p>
    <w:p w:rsidR="00B169D7" w:rsidRDefault="00B169D7" w:rsidP="00AC36E7">
      <w:pPr>
        <w:pStyle w:val="PlainText"/>
        <w:rPr>
          <w:rFonts w:ascii="Arial" w:hAnsi="Arial" w:cs="Arial"/>
          <w:b/>
          <w:sz w:val="16"/>
          <w:szCs w:val="16"/>
        </w:rPr>
        <w:sectPr w:rsidR="00B169D7" w:rsidSect="00B169D7">
          <w:type w:val="continuous"/>
          <w:pgSz w:w="12240" w:h="15840" w:code="1"/>
          <w:pgMar w:top="720" w:right="720" w:bottom="2160" w:left="720" w:header="0" w:footer="562" w:gutter="0"/>
          <w:cols w:num="2" w:space="720"/>
          <w:titlePg/>
          <w:docGrid w:linePitch="360"/>
        </w:sectPr>
      </w:pPr>
      <w:r w:rsidRPr="00B169D7">
        <w:rPr>
          <w:rFonts w:ascii="Arial" w:hAnsi="Arial" w:cs="Arial"/>
          <w:b/>
          <w:sz w:val="16"/>
          <w:szCs w:val="16"/>
        </w:rPr>
        <w:t>Salutation: Dear Ambassador</w:t>
      </w:r>
    </w:p>
    <w:p w:rsidR="00B169D7" w:rsidRDefault="00B169D7" w:rsidP="00B169D7">
      <w:pPr>
        <w:pStyle w:val="AIAddressText"/>
        <w:tabs>
          <w:tab w:val="clear" w:pos="567"/>
        </w:tabs>
        <w:spacing w:line="240" w:lineRule="auto"/>
        <w:rPr>
          <w:rFonts w:cs="Arial"/>
          <w:sz w:val="16"/>
          <w:szCs w:val="16"/>
        </w:rPr>
      </w:pPr>
      <w:r w:rsidRPr="005D159E">
        <w:rPr>
          <w:rFonts w:cs="Arial"/>
          <w:sz w:val="16"/>
          <w:szCs w:val="16"/>
        </w:rPr>
        <w:lastRenderedPageBreak/>
        <w:t xml:space="preserve">Email: </w:t>
      </w:r>
      <w:hyperlink r:id="rId18" w:history="1">
        <w:r w:rsidRPr="00B169D7">
          <w:rPr>
            <w:rStyle w:val="Hyperlink"/>
            <w:rFonts w:cs="Arial"/>
            <w:color w:val="000000" w:themeColor="text1"/>
            <w:sz w:val="16"/>
            <w:szCs w:val="16"/>
          </w:rPr>
          <w:t>nbsgaj@ningbo.gov.cn</w:t>
        </w:r>
      </w:hyperlink>
    </w:p>
    <w:p w:rsidR="00B169D7" w:rsidRPr="005D159E" w:rsidRDefault="00B169D7" w:rsidP="00B169D7">
      <w:pPr>
        <w:pStyle w:val="AIAddressText"/>
        <w:tabs>
          <w:tab w:val="clear" w:pos="567"/>
        </w:tabs>
        <w:spacing w:line="240" w:lineRule="auto"/>
        <w:rPr>
          <w:rFonts w:cs="Arial"/>
          <w:sz w:val="16"/>
          <w:szCs w:val="16"/>
        </w:rPr>
      </w:pPr>
      <w:r>
        <w:rPr>
          <w:rFonts w:cs="Arial"/>
          <w:sz w:val="16"/>
          <w:szCs w:val="16"/>
        </w:rPr>
        <w:t>Tel</w:t>
      </w:r>
      <w:r w:rsidRPr="005D159E">
        <w:rPr>
          <w:rFonts w:cs="Arial"/>
          <w:sz w:val="16"/>
          <w:szCs w:val="16"/>
        </w:rPr>
        <w:t xml:space="preserve">: </w:t>
      </w:r>
      <w:r>
        <w:rPr>
          <w:rFonts w:cs="Arial"/>
          <w:sz w:val="16"/>
          <w:szCs w:val="16"/>
        </w:rPr>
        <w:t>+86 574 81982120 (Chinese only)</w:t>
      </w:r>
    </w:p>
    <w:p w:rsidR="00B169D7" w:rsidRPr="00B169D7" w:rsidRDefault="00B169D7" w:rsidP="00B169D7">
      <w:pPr>
        <w:pStyle w:val="AITableHeading"/>
        <w:tabs>
          <w:tab w:val="clear" w:pos="567"/>
        </w:tabs>
        <w:rPr>
          <w:rFonts w:cs="Arial"/>
          <w:sz w:val="16"/>
          <w:szCs w:val="16"/>
        </w:rPr>
        <w:sectPr w:rsidR="00B169D7" w:rsidRPr="00B169D7" w:rsidSect="00B169D7">
          <w:type w:val="continuous"/>
          <w:pgSz w:w="12240" w:h="15840" w:code="1"/>
          <w:pgMar w:top="720" w:right="720" w:bottom="2160" w:left="720" w:header="0" w:footer="562" w:gutter="0"/>
          <w:cols w:space="720"/>
          <w:titlePg/>
          <w:docGrid w:linePitch="360"/>
        </w:sectPr>
      </w:pPr>
      <w:r w:rsidRPr="005D159E">
        <w:rPr>
          <w:rFonts w:cs="Arial"/>
          <w:sz w:val="16"/>
          <w:szCs w:val="16"/>
        </w:rPr>
        <w:t xml:space="preserve">Salutation: </w:t>
      </w:r>
      <w:r>
        <w:rPr>
          <w:rFonts w:cs="Arial"/>
          <w:sz w:val="16"/>
          <w:szCs w:val="16"/>
        </w:rPr>
        <w:t>Dear Director</w:t>
      </w:r>
    </w:p>
    <w:p w:rsidR="00B169D7" w:rsidRDefault="00B169D7" w:rsidP="005D0D94">
      <w:pPr>
        <w:autoSpaceDE w:val="0"/>
        <w:autoSpaceDN w:val="0"/>
        <w:adjustRightInd w:val="0"/>
        <w:rPr>
          <w:rFonts w:ascii="Arial" w:hAnsi="Arial" w:cs="Arial"/>
          <w:b/>
          <w:color w:val="000000"/>
          <w:sz w:val="18"/>
          <w:szCs w:val="18"/>
        </w:rPr>
      </w:pPr>
    </w:p>
    <w:p w:rsidR="005D0D94" w:rsidRPr="005D0D94" w:rsidRDefault="005D0D94" w:rsidP="005D0D94">
      <w:pPr>
        <w:autoSpaceDE w:val="0"/>
        <w:autoSpaceDN w:val="0"/>
        <w:adjustRightInd w:val="0"/>
        <w:rPr>
          <w:rFonts w:ascii="Arial" w:hAnsi="Arial" w:cs="Arial"/>
          <w:b/>
          <w:color w:val="000000"/>
          <w:sz w:val="18"/>
          <w:szCs w:val="18"/>
        </w:rPr>
      </w:pPr>
      <w:r w:rsidRPr="005D0D94">
        <w:rPr>
          <w:rFonts w:ascii="Arial" w:hAnsi="Arial" w:cs="Arial"/>
          <w:b/>
          <w:color w:val="000000"/>
          <w:sz w:val="18"/>
          <w:szCs w:val="18"/>
        </w:rPr>
        <w:t xml:space="preserve">2) LET US KNOW YOU TOOK ACTION </w:t>
      </w:r>
    </w:p>
    <w:p w:rsidR="005D0D94" w:rsidRPr="005D0D94" w:rsidRDefault="002944C5" w:rsidP="005D0D94">
      <w:pPr>
        <w:autoSpaceDE w:val="0"/>
        <w:autoSpaceDN w:val="0"/>
        <w:adjustRightInd w:val="0"/>
        <w:rPr>
          <w:rFonts w:ascii="Arial" w:hAnsi="Arial" w:cs="Arial"/>
          <w:color w:val="000000"/>
          <w:sz w:val="18"/>
          <w:szCs w:val="18"/>
        </w:rPr>
      </w:pPr>
      <w:hyperlink r:id="rId19" w:history="1">
        <w:r w:rsidR="005D0D94" w:rsidRPr="005D0D94">
          <w:rPr>
            <w:rStyle w:val="Hyperlink"/>
            <w:rFonts w:ascii="Arial" w:hAnsi="Arial" w:cs="Arial"/>
            <w:sz w:val="18"/>
            <w:szCs w:val="18"/>
          </w:rPr>
          <w:t>Click here</w:t>
        </w:r>
      </w:hyperlink>
      <w:r w:rsidR="005D0D94" w:rsidRPr="005D0D94">
        <w:rPr>
          <w:rFonts w:ascii="Arial" w:hAnsi="Arial" w:cs="Arial"/>
          <w:color w:val="000000"/>
          <w:sz w:val="18"/>
          <w:szCs w:val="18"/>
        </w:rPr>
        <w:t xml:space="preserve"> to let us know if you took action on this case! </w:t>
      </w:r>
      <w:r w:rsidR="005D0D94" w:rsidRPr="005D0D94">
        <w:rPr>
          <w:rFonts w:ascii="Arial" w:hAnsi="Arial" w:cs="Arial"/>
          <w:i/>
          <w:iCs/>
          <w:color w:val="000000"/>
          <w:sz w:val="18"/>
          <w:szCs w:val="18"/>
        </w:rPr>
        <w:t xml:space="preserve">This is Urgent Action 21.18 </w:t>
      </w:r>
    </w:p>
    <w:p w:rsidR="005D0D94" w:rsidRPr="005D0D94" w:rsidRDefault="005D0D94" w:rsidP="005D0D94">
      <w:pPr>
        <w:rPr>
          <w:rFonts w:ascii="Arial" w:hAnsi="Arial" w:cs="Arial"/>
          <w:color w:val="000000"/>
          <w:sz w:val="18"/>
          <w:szCs w:val="18"/>
        </w:rPr>
      </w:pPr>
      <w:r w:rsidRPr="005D0D94">
        <w:rPr>
          <w:rFonts w:ascii="Arial" w:hAnsi="Arial" w:cs="Arial"/>
          <w:color w:val="000000"/>
          <w:sz w:val="18"/>
          <w:szCs w:val="18"/>
        </w:rPr>
        <w:t>Here's why it is so important to report your actions: we record the actions taken on each case—letters, emails, calls and tweets—and use that information in our advocacy.</w:t>
      </w:r>
    </w:p>
    <w:p w:rsidR="004F6FD6" w:rsidRDefault="004F6FD6" w:rsidP="004F6FD6">
      <w:pPr>
        <w:pStyle w:val="AITextSmallNoLineSpacing"/>
        <w:spacing w:line="240" w:lineRule="auto"/>
        <w:rPr>
          <w:rFonts w:cs="Arial"/>
          <w:b/>
          <w:bCs/>
        </w:rPr>
        <w:sectPr w:rsidR="004F6FD6" w:rsidSect="004F6FD6">
          <w:type w:val="continuous"/>
          <w:pgSz w:w="12240" w:h="15840" w:code="1"/>
          <w:pgMar w:top="720" w:right="720" w:bottom="2160" w:left="720" w:header="0" w:footer="562" w:gutter="0"/>
          <w:cols w:space="720"/>
          <w:titlePg/>
          <w:docGrid w:linePitch="360"/>
        </w:sectPr>
      </w:pPr>
    </w:p>
    <w:p w:rsidR="000F5EB5" w:rsidRPr="00F95961" w:rsidRDefault="000F5EB5" w:rsidP="004F6FD6">
      <w:pPr>
        <w:pStyle w:val="AIUASecondHeading"/>
        <w:spacing w:line="240" w:lineRule="auto"/>
        <w:rPr>
          <w:rFonts w:ascii="Arial" w:hAnsi="Arial" w:cs="Arial"/>
        </w:rPr>
      </w:pPr>
      <w:r w:rsidRPr="00F95961">
        <w:rPr>
          <w:rFonts w:ascii="Arial" w:hAnsi="Arial" w:cs="Arial"/>
        </w:rPr>
        <w:lastRenderedPageBreak/>
        <w:t>URGENT ACTION</w:t>
      </w:r>
    </w:p>
    <w:p w:rsidR="0010418E" w:rsidRPr="000F0AF1" w:rsidRDefault="0010418E" w:rsidP="004F6FD6">
      <w:pPr>
        <w:rPr>
          <w:rStyle w:val="AIHeadline"/>
          <w:rFonts w:cs="Arial"/>
          <w:sz w:val="38"/>
          <w:szCs w:val="38"/>
        </w:rPr>
      </w:pPr>
      <w:r>
        <w:rPr>
          <w:rStyle w:val="AIHeadline"/>
          <w:rFonts w:cs="Arial"/>
          <w:sz w:val="38"/>
          <w:szCs w:val="38"/>
        </w:rPr>
        <w:t xml:space="preserve">Swedish doctor denied access to bookseller </w:t>
      </w:r>
    </w:p>
    <w:p w:rsidR="000F5EB5" w:rsidRPr="00F95961" w:rsidRDefault="000F5EB5" w:rsidP="005D0D94">
      <w:pPr>
        <w:pStyle w:val="Heading2"/>
        <w:spacing w:before="120" w:after="120" w:line="240" w:lineRule="auto"/>
        <w:rPr>
          <w:rFonts w:ascii="Arial" w:hAnsi="Arial" w:cs="Arial"/>
        </w:rPr>
      </w:pPr>
      <w:r w:rsidRPr="00F95961">
        <w:rPr>
          <w:rFonts w:ascii="Arial" w:hAnsi="Arial" w:cs="Arial"/>
        </w:rPr>
        <w:t>ADditional Information</w:t>
      </w:r>
    </w:p>
    <w:p w:rsidR="00563C09" w:rsidRPr="00563C09" w:rsidRDefault="00563C09" w:rsidP="004F6FD6">
      <w:pPr>
        <w:pStyle w:val="AIAdditionalinformationtext"/>
        <w:spacing w:line="240" w:lineRule="auto"/>
        <w:rPr>
          <w:rFonts w:cs="Arial"/>
        </w:rPr>
      </w:pPr>
      <w:r w:rsidRPr="00563C09">
        <w:rPr>
          <w:rFonts w:cs="Arial"/>
        </w:rPr>
        <w:t>Gui Minhai, a Swedish national who had once run a large Chinese language publishing business in Hong Kong known for books exposing political scandals of Chinese leaders, has been denied access to lawyers and consular officials.</w:t>
      </w:r>
    </w:p>
    <w:p w:rsidR="00563C09" w:rsidRPr="00563C09" w:rsidRDefault="00563C09" w:rsidP="004F6FD6">
      <w:pPr>
        <w:pStyle w:val="AIAdditionalinformationtext"/>
        <w:spacing w:line="240" w:lineRule="auto"/>
        <w:rPr>
          <w:rFonts w:cs="Arial"/>
        </w:rPr>
      </w:pPr>
      <w:r w:rsidRPr="00563C09">
        <w:rPr>
          <w:rFonts w:cs="Arial"/>
        </w:rPr>
        <w:t>His case drew international attention after he first went missing in Thailand on 17 October 2015, about the same time that three of his company colleagues went missing. Another associate, Lee Bo, was taken away from Hong Kong on 30 December 2015. Gui Minhai later reappeared on Chinese state television in January 2016 to give a choreographed televised “confession” regarding an alleged traffic incident that took place in 2003. Many believe that the drunk driving charge was simply a pretence to detain Gui Minhai and shut down his publishing business.</w:t>
      </w:r>
    </w:p>
    <w:p w:rsidR="00563C09" w:rsidRDefault="00563C09" w:rsidP="004F6FD6">
      <w:pPr>
        <w:pStyle w:val="AIAdditionalinformationtext"/>
        <w:tabs>
          <w:tab w:val="clear" w:pos="567"/>
        </w:tabs>
        <w:spacing w:line="240" w:lineRule="auto"/>
        <w:rPr>
          <w:rFonts w:cs="Arial"/>
        </w:rPr>
      </w:pPr>
      <w:r w:rsidRPr="00563C09">
        <w:rPr>
          <w:rFonts w:cs="Arial"/>
        </w:rPr>
        <w:t>In October 2017, Gui Minhai was “released” after he had, according to the Chinese Foreign Ministry, “completely served the sentence imposed for a traffic offence”, however his daughter has since raised concerns that Gui Minhai remained under state surveillance and monitoring after his supposed release.</w:t>
      </w:r>
    </w:p>
    <w:p w:rsidR="00C70413" w:rsidRPr="00C70413" w:rsidRDefault="00C70413" w:rsidP="004F6FD6">
      <w:pPr>
        <w:pStyle w:val="AIAdditionalinformationtext"/>
        <w:tabs>
          <w:tab w:val="clear" w:pos="567"/>
        </w:tabs>
        <w:spacing w:line="240" w:lineRule="auto"/>
        <w:rPr>
          <w:rFonts w:cs="Arial"/>
        </w:rPr>
      </w:pPr>
      <w:r w:rsidRPr="00C70413">
        <w:rPr>
          <w:rFonts w:cs="Arial"/>
        </w:rPr>
        <w:t xml:space="preserve">The </w:t>
      </w:r>
      <w:r w:rsidRPr="00C70413">
        <w:rPr>
          <w:rFonts w:cs="Arial"/>
          <w:i/>
        </w:rPr>
        <w:t>Mighty Current Media</w:t>
      </w:r>
      <w:r w:rsidRPr="00C70413">
        <w:rPr>
          <w:rFonts w:cs="Arial"/>
        </w:rPr>
        <w:t xml:space="preserve"> and the Causeway Bay Bookstore that Gui Minhai led were known for their books on Chinese leaders and political scandals, which are banned in mainland China but are popular with mainland Chinese tourists visiting Hong Kong. The detention and disappearances of Gui Minhai and the other booksellers had a chilling effect on the climate for freedom of expression and publishing in Hong Kong and the Chinese-speaking world. </w:t>
      </w:r>
    </w:p>
    <w:p w:rsidR="00C70413" w:rsidRPr="00F95961" w:rsidRDefault="00C70413" w:rsidP="004F6FD6">
      <w:pPr>
        <w:pStyle w:val="AIAdditionalinformationtext"/>
        <w:tabs>
          <w:tab w:val="clear" w:pos="567"/>
        </w:tabs>
        <w:spacing w:line="240" w:lineRule="auto"/>
        <w:rPr>
          <w:rFonts w:cs="Arial"/>
        </w:rPr>
      </w:pPr>
      <w:r w:rsidRPr="00C70413">
        <w:rPr>
          <w:rFonts w:cs="Arial"/>
        </w:rPr>
        <w:t>The detention of Gui Minhai once again has raised serious concerns in the international community. The Swedish Minister for Foreign Affairs Margot Wallström issued a statement that called for the “immediate release of our fellow citizen, and that he be given the opportunity to meet Swedish diplomatic and medical staff”. The European Union’s External Action Service reiterated Sweden’s expectation that Gui Minhai be released and called on the Chinese authorities to “…reunite with his family and to receive consular and medical support in line with his rights”. The United States called on the Chinese authorities to “to explain the reasons and legal basis for Mr. Gui’s arrest and detention, disclose his whereabouts, and allow him freedom of movement and the freedom to leave China”.</w:t>
      </w:r>
    </w:p>
    <w:p w:rsidR="000F5EB5" w:rsidRPr="00F95961" w:rsidRDefault="000F5EB5" w:rsidP="004F6FD6">
      <w:pPr>
        <w:rPr>
          <w:rFonts w:ascii="Arial" w:hAnsi="Arial" w:cs="Arial"/>
          <w:sz w:val="16"/>
          <w:szCs w:val="16"/>
        </w:rPr>
      </w:pPr>
      <w:r w:rsidRPr="00F95961">
        <w:rPr>
          <w:rFonts w:ascii="Arial" w:hAnsi="Arial" w:cs="Arial"/>
          <w:sz w:val="16"/>
          <w:szCs w:val="16"/>
        </w:rPr>
        <w:t>Name:</w:t>
      </w:r>
      <w:r w:rsidR="00503FDF">
        <w:rPr>
          <w:rFonts w:ascii="Arial" w:hAnsi="Arial" w:cs="Arial"/>
          <w:sz w:val="16"/>
          <w:szCs w:val="16"/>
        </w:rPr>
        <w:t xml:space="preserve"> Gui Minhai</w:t>
      </w:r>
    </w:p>
    <w:p w:rsidR="000F5EB5" w:rsidRPr="00F95961" w:rsidRDefault="000F5EB5" w:rsidP="004F6FD6">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503FDF">
        <w:rPr>
          <w:rFonts w:ascii="Arial" w:hAnsi="Arial" w:cs="Arial"/>
          <w:sz w:val="16"/>
          <w:szCs w:val="16"/>
        </w:rPr>
        <w:t xml:space="preserve"> m</w:t>
      </w:r>
    </w:p>
    <w:p w:rsidR="000F5EB5" w:rsidRPr="00F95961" w:rsidRDefault="000F5EB5" w:rsidP="004F6FD6">
      <w:pPr>
        <w:rPr>
          <w:rFonts w:ascii="Arial" w:hAnsi="Arial" w:cs="Arial"/>
        </w:rPr>
      </w:pPr>
    </w:p>
    <w:p w:rsidR="000F5EB5" w:rsidRPr="00F95961" w:rsidRDefault="000F5EB5" w:rsidP="004F6FD6">
      <w:pPr>
        <w:pStyle w:val="AITextSmallNoLineSpacing"/>
        <w:spacing w:line="240" w:lineRule="auto"/>
        <w:rPr>
          <w:rStyle w:val="StyleAIBodytextAsianSimSunChar"/>
          <w:rFonts w:cs="Arial"/>
          <w:sz w:val="18"/>
          <w:szCs w:val="18"/>
        </w:rPr>
        <w:sectPr w:rsidR="000F5EB5" w:rsidRPr="00F95961" w:rsidSect="004F6FD6">
          <w:footerReference w:type="first" r:id="rId20"/>
          <w:type w:val="continuous"/>
          <w:pgSz w:w="12240" w:h="15840" w:code="1"/>
          <w:pgMar w:top="720" w:right="720" w:bottom="2160" w:left="720" w:header="0" w:footer="562" w:gutter="0"/>
          <w:cols w:space="567"/>
          <w:titlePg/>
          <w:docGrid w:linePitch="360"/>
        </w:sectPr>
      </w:pPr>
    </w:p>
    <w:p w:rsidR="000F5EB5" w:rsidRPr="00F95961" w:rsidRDefault="000F5EB5" w:rsidP="004F6FD6">
      <w:pPr>
        <w:pStyle w:val="AITextSmallNoLineSpacing"/>
        <w:spacing w:line="240" w:lineRule="auto"/>
        <w:jc w:val="right"/>
        <w:rPr>
          <w:rFonts w:cs="Arial"/>
          <w:sz w:val="18"/>
        </w:rPr>
      </w:pPr>
    </w:p>
    <w:p w:rsidR="006848A0" w:rsidRPr="00817483" w:rsidRDefault="006848A0" w:rsidP="004F6FD6">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Pr="005A58EB">
        <w:rPr>
          <w:rFonts w:ascii="Amnesty Trade Gothic" w:hAnsi="Amnesty Trade Gothic"/>
          <w:sz w:val="16"/>
          <w:szCs w:val="16"/>
        </w:rPr>
        <w:t>UA:</w:t>
      </w:r>
      <w:r>
        <w:rPr>
          <w:rFonts w:ascii="Amnesty Trade Gothic" w:hAnsi="Amnesty Trade Gothic"/>
          <w:sz w:val="16"/>
          <w:szCs w:val="16"/>
        </w:rPr>
        <w:t xml:space="preserve"> 21/18 Index: </w:t>
      </w:r>
      <w:r w:rsidRPr="006848A0">
        <w:rPr>
          <w:rFonts w:ascii="Amnesty Trade Gothic" w:hAnsi="Amnesty Trade Gothic"/>
          <w:sz w:val="16"/>
          <w:szCs w:val="16"/>
        </w:rPr>
        <w:t>ASA 17/8057/2018</w:t>
      </w:r>
      <w:r>
        <w:rPr>
          <w:rFonts w:ascii="Amnesty Trade Gothic" w:hAnsi="Amnesty Trade Gothic"/>
          <w:sz w:val="16"/>
          <w:szCs w:val="16"/>
        </w:rPr>
        <w:t xml:space="preserve"> Issue Date: 14 March 2018</w:t>
      </w:r>
    </w:p>
    <w:p w:rsidR="00B76E54" w:rsidRPr="009B7F78" w:rsidRDefault="00B76E54" w:rsidP="004F6FD6">
      <w:pPr>
        <w:rPr>
          <w:rFonts w:ascii="Arial" w:hAnsi="Arial" w:cs="Arial"/>
          <w:sz w:val="16"/>
          <w:szCs w:val="16"/>
        </w:rPr>
      </w:pPr>
    </w:p>
    <w:sectPr w:rsidR="00B76E54" w:rsidRPr="009B7F78" w:rsidSect="004F6FD6">
      <w:headerReference w:type="default" r:id="rId21"/>
      <w:footerReference w:type="default" r:id="rId22"/>
      <w:headerReference w:type="first" r:id="rId23"/>
      <w:footerReference w:type="first" r:id="rId24"/>
      <w:type w:val="continuous"/>
      <w:pgSz w:w="12240" w:h="15840" w:code="1"/>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7EC5" w:rsidRDefault="00197EC5">
      <w:r>
        <w:separator/>
      </w:r>
    </w:p>
  </w:endnote>
  <w:endnote w:type="continuationSeparator" w:id="0">
    <w:p w:rsidR="00197EC5" w:rsidRDefault="00197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PMingLiU"/>
    <w:panose1 w:val="02010601000101010101"/>
    <w:charset w:val="88"/>
    <w:family w:val="auto"/>
    <w:notTrueType/>
    <w:pitch w:val="variable"/>
    <w:sig w:usb0="00000001" w:usb1="08080000" w:usb2="00000010" w:usb3="00000000" w:csb0="00100000" w:csb1="00000000"/>
  </w:font>
  <w:font w:name="Amnesty Trade Gothic Bold Cn">
    <w:altName w:val="Times New Roman"/>
    <w:panose1 w:val="00000000000000000000"/>
    <w:charset w:val="00"/>
    <w:family w:val="auto"/>
    <w:notTrueType/>
    <w:pitch w:val="variable"/>
    <w:sig w:usb0="00000003" w:usb1="00000000" w:usb2="00000000" w:usb3="00000000" w:csb0="00000001" w:csb1="00000000"/>
  </w:font>
  <w:font w:name="Amnesty Trade Gothic Cn">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5D0D94">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0D94" w:rsidRPr="00D158C3" w:rsidRDefault="005D0D94" w:rsidP="005D0D94">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5D0D94" w:rsidRPr="00D158C3" w:rsidRDefault="005D0D94" w:rsidP="005D0D94">
    <w:pPr>
      <w:jc w:val="center"/>
      <w:rPr>
        <w:rFonts w:ascii="Arial" w:hAnsi="Arial" w:cs="Arial"/>
        <w:sz w:val="16"/>
        <w:szCs w:val="16"/>
      </w:rPr>
    </w:pPr>
    <w:r w:rsidRPr="00D158C3">
      <w:rPr>
        <w:rFonts w:ascii="Arial" w:hAnsi="Arial" w:cs="Arial"/>
        <w:sz w:val="16"/>
        <w:szCs w:val="16"/>
      </w:rPr>
      <w:t>T (212) 807- 8400 | uan@aiusa.org | www.amnestyusa.org/uan</w:t>
    </w:r>
  </w:p>
  <w:p w:rsidR="005D0D94" w:rsidRDefault="005D0D9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Footer"/>
      <w:tabs>
        <w:tab w:val="clear" w:pos="2268"/>
        <w:tab w:val="clear" w:pos="2835"/>
        <w:tab w:val="clear" w:pos="4320"/>
        <w:tab w:val="clear" w:pos="8640"/>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5D0D94">
    <w:pPr>
      <w:pStyle w:val="Footer"/>
    </w:pPr>
    <w:r w:rsidRPr="00290BCB">
      <w:rPr>
        <w:noProof/>
        <w:lang w:val="en-US"/>
      </w:rPr>
      <w:drawing>
        <wp:inline distT="0" distB="0" distL="0" distR="0">
          <wp:extent cx="6467475" cy="962025"/>
          <wp:effectExtent l="0" t="0" r="9525" b="9525"/>
          <wp:docPr id="4"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6202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7EC5" w:rsidRDefault="00197EC5">
      <w:r>
        <w:separator/>
      </w:r>
    </w:p>
  </w:footnote>
  <w:footnote w:type="continuationSeparator" w:id="0">
    <w:p w:rsidR="00197EC5" w:rsidRDefault="00197E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0F5EB5"/>
  <w:p w:rsidR="000F5EB5" w:rsidRDefault="000F5EB5"/>
  <w:p w:rsidR="000F5EB5" w:rsidRPr="00817483" w:rsidRDefault="000F5EB5" w:rsidP="00B4432F">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Pr="005A58EB">
      <w:rPr>
        <w:rFonts w:ascii="Amnesty Trade Gothic" w:hAnsi="Amnesty Trade Gothic"/>
        <w:sz w:val="16"/>
        <w:szCs w:val="16"/>
      </w:rPr>
      <w:t>UA:</w:t>
    </w:r>
    <w:r w:rsidR="001F16F7">
      <w:rPr>
        <w:rFonts w:ascii="Amnesty Trade Gothic" w:hAnsi="Amnesty Trade Gothic"/>
        <w:sz w:val="16"/>
        <w:szCs w:val="16"/>
      </w:rPr>
      <w:t xml:space="preserve"> </w:t>
    </w:r>
    <w:r w:rsidR="006848A0">
      <w:rPr>
        <w:rFonts w:ascii="Amnesty Trade Gothic" w:hAnsi="Amnesty Trade Gothic"/>
        <w:sz w:val="16"/>
        <w:szCs w:val="16"/>
      </w:rPr>
      <w:t xml:space="preserve">21/18 </w:t>
    </w:r>
    <w:r w:rsidR="001F16F7">
      <w:rPr>
        <w:rFonts w:ascii="Amnesty Trade Gothic" w:hAnsi="Amnesty Trade Gothic"/>
        <w:sz w:val="16"/>
        <w:szCs w:val="16"/>
      </w:rPr>
      <w:t xml:space="preserve">Index: </w:t>
    </w:r>
    <w:r w:rsidR="006848A0" w:rsidRPr="006848A0">
      <w:rPr>
        <w:rFonts w:ascii="Amnesty Trade Gothic" w:hAnsi="Amnesty Trade Gothic"/>
        <w:sz w:val="16"/>
        <w:szCs w:val="16"/>
      </w:rPr>
      <w:t>ASA 17/8057/2018</w:t>
    </w:r>
    <w:r w:rsidR="006848A0" w:rsidRPr="006848A0" w:rsidDel="006848A0">
      <w:rPr>
        <w:rFonts w:ascii="Amnesty Trade Gothic" w:hAnsi="Amnesty Trade Gothic"/>
        <w:sz w:val="16"/>
        <w:szCs w:val="16"/>
      </w:rPr>
      <w:t xml:space="preserve"> </w:t>
    </w:r>
    <w:r w:rsidR="006848A0">
      <w:rPr>
        <w:rFonts w:ascii="Amnesty Trade Gothic" w:hAnsi="Amnesty Trade Gothic"/>
        <w:sz w:val="16"/>
        <w:szCs w:val="16"/>
      </w:rPr>
      <w:t>China</w:t>
    </w:r>
    <w:r>
      <w:rPr>
        <w:rFonts w:ascii="Amnesty Trade Gothic" w:hAnsi="Amnesty Trade Gothic"/>
        <w:sz w:val="16"/>
        <w:szCs w:val="16"/>
      </w:rPr>
      <w:tab/>
      <w:t xml:space="preserve">Date: </w:t>
    </w:r>
    <w:r w:rsidR="006848A0">
      <w:rPr>
        <w:rFonts w:ascii="Amnesty Trade Gothic" w:hAnsi="Amnesty Trade Gothic"/>
        <w:sz w:val="16"/>
        <w:szCs w:val="16"/>
      </w:rPr>
      <w:t>14 March 2018</w:t>
    </w:r>
  </w:p>
  <w:p w:rsidR="000F5EB5" w:rsidRDefault="000F5EB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051FA3" w:rsidP="00051FA3">
    <w:pPr>
      <w:tabs>
        <w:tab w:val="left" w:pos="3165"/>
      </w:tabs>
    </w:pPr>
    <w:r>
      <w:tab/>
    </w:r>
  </w:p>
  <w:p w:rsidR="00127130" w:rsidRPr="00051FA3" w:rsidRDefault="00127130">
    <w:pPr>
      <w:rPr>
        <w:rFonts w:ascii="Arial" w:hAnsi="Arial" w:cs="Arial"/>
      </w:rPr>
    </w:pPr>
  </w:p>
  <w:p w:rsidR="00127130" w:rsidRPr="00B452E3" w:rsidRDefault="00127130" w:rsidP="00B4432F">
    <w:pPr>
      <w:tabs>
        <w:tab w:val="right" w:pos="10203"/>
      </w:tabs>
      <w:rPr>
        <w:rFonts w:ascii="Arial" w:hAnsi="Arial" w:cs="Arial"/>
        <w:color w:val="FFFFFF"/>
      </w:rPr>
    </w:pPr>
    <w:r w:rsidRPr="00051FA3">
      <w:rPr>
        <w:rFonts w:ascii="Arial" w:hAnsi="Arial" w:cs="Arial"/>
        <w:sz w:val="16"/>
        <w:szCs w:val="16"/>
      </w:rPr>
      <w:t>UA:</w:t>
    </w:r>
    <w:r w:rsidR="00F36A10" w:rsidRPr="00051FA3">
      <w:rPr>
        <w:rFonts w:ascii="Arial" w:hAnsi="Arial" w:cs="Arial"/>
        <w:sz w:val="16"/>
        <w:szCs w:val="16"/>
      </w:rPr>
      <w:t xml:space="preserve"> </w:t>
    </w:r>
    <w:r w:rsidR="00B24B0A">
      <w:rPr>
        <w:rFonts w:ascii="Arial" w:hAnsi="Arial" w:cs="Arial"/>
        <w:sz w:val="16"/>
        <w:szCs w:val="16"/>
      </w:rPr>
      <w:t>XX</w:t>
    </w:r>
    <w:r w:rsidR="00987CD7" w:rsidRPr="00051FA3">
      <w:rPr>
        <w:rFonts w:ascii="Arial" w:hAnsi="Arial" w:cs="Arial"/>
        <w:sz w:val="16"/>
        <w:szCs w:val="16"/>
      </w:rPr>
      <w:t>/</w:t>
    </w:r>
    <w:r w:rsidR="00B24B0A">
      <w:rPr>
        <w:rFonts w:ascii="Arial" w:hAnsi="Arial" w:cs="Arial"/>
        <w:sz w:val="16"/>
        <w:szCs w:val="16"/>
      </w:rPr>
      <w:t>YY</w:t>
    </w:r>
    <w:r w:rsidRPr="00051FA3">
      <w:rPr>
        <w:rFonts w:ascii="Arial" w:hAnsi="Arial" w:cs="Arial"/>
        <w:sz w:val="16"/>
        <w:szCs w:val="16"/>
      </w:rPr>
      <w:t xml:space="preserve"> Index: </w:t>
    </w:r>
    <w:r w:rsidR="00B24B0A">
      <w:rPr>
        <w:rFonts w:ascii="Arial" w:hAnsi="Arial" w:cs="Arial"/>
        <w:bCs/>
        <w:sz w:val="16"/>
        <w:szCs w:val="16"/>
      </w:rPr>
      <w:t>ASA XX</w:t>
    </w:r>
    <w:r w:rsidR="00B452E3" w:rsidRPr="00051FA3">
      <w:rPr>
        <w:rFonts w:ascii="Arial" w:hAnsi="Arial" w:cs="Arial"/>
        <w:bCs/>
        <w:sz w:val="16"/>
        <w:szCs w:val="16"/>
      </w:rPr>
      <w:t>/</w:t>
    </w:r>
    <w:r w:rsidR="00B24B0A">
      <w:rPr>
        <w:rFonts w:ascii="Arial" w:hAnsi="Arial" w:cs="Arial"/>
        <w:bCs/>
        <w:sz w:val="16"/>
        <w:szCs w:val="16"/>
      </w:rPr>
      <w:t>XXXX</w:t>
    </w:r>
    <w:r w:rsidR="00B452E3" w:rsidRPr="00051FA3">
      <w:rPr>
        <w:rFonts w:ascii="Arial" w:hAnsi="Arial" w:cs="Arial"/>
        <w:bCs/>
        <w:sz w:val="16"/>
        <w:szCs w:val="16"/>
      </w:rPr>
      <w:t>/</w:t>
    </w:r>
    <w:r w:rsidR="00B24B0A">
      <w:rPr>
        <w:rFonts w:ascii="Arial" w:hAnsi="Arial" w:cs="Arial"/>
        <w:bCs/>
        <w:sz w:val="16"/>
        <w:szCs w:val="16"/>
      </w:rPr>
      <w:t>YYYY</w:t>
    </w:r>
    <w:r w:rsidR="00987CD7" w:rsidRPr="00051FA3">
      <w:rPr>
        <w:rFonts w:ascii="Arial" w:hAnsi="Arial" w:cs="Arial"/>
        <w:bCs/>
        <w:sz w:val="16"/>
        <w:szCs w:val="16"/>
      </w:rPr>
      <w:t xml:space="preserve"> </w:t>
    </w:r>
    <w:r w:rsidR="00B24B0A">
      <w:rPr>
        <w:rFonts w:ascii="Arial" w:hAnsi="Arial" w:cs="Arial"/>
        <w:bCs/>
        <w:sz w:val="16"/>
        <w:szCs w:val="16"/>
      </w:rPr>
      <w:t xml:space="preserve">Country </w:t>
    </w:r>
    <w:r w:rsidRPr="00B452E3">
      <w:rPr>
        <w:rFonts w:ascii="Arial" w:hAnsi="Arial" w:cs="Arial"/>
        <w:sz w:val="16"/>
        <w:szCs w:val="16"/>
      </w:rPr>
      <w:tab/>
    </w:r>
    <w:r w:rsidRPr="00051FA3">
      <w:rPr>
        <w:rFonts w:ascii="Arial" w:hAnsi="Arial" w:cs="Arial"/>
        <w:sz w:val="16"/>
        <w:szCs w:val="16"/>
      </w:rPr>
      <w:t>Date:</w:t>
    </w:r>
    <w:r w:rsidR="00677BB5" w:rsidRPr="00051FA3">
      <w:rPr>
        <w:rFonts w:ascii="Arial" w:hAnsi="Arial" w:cs="Arial"/>
        <w:sz w:val="16"/>
        <w:szCs w:val="16"/>
      </w:rPr>
      <w:t xml:space="preserve"> </w:t>
    </w:r>
    <w:r w:rsidR="00B24B0A">
      <w:rPr>
        <w:rFonts w:ascii="Arial" w:hAnsi="Arial" w:cs="Arial"/>
        <w:sz w:val="16"/>
        <w:szCs w:val="16"/>
      </w:rPr>
      <w:t>DD MM YYYY</w:t>
    </w:r>
  </w:p>
  <w:p w:rsidR="00127130" w:rsidRDefault="001271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046C5"/>
    <w:multiLevelType w:val="multilevel"/>
    <w:tmpl w:val="A53A2BD4"/>
    <w:numStyleLink w:val="AIActionPoints"/>
  </w:abstractNum>
  <w:abstractNum w:abstractNumId="1">
    <w:nsid w:val="223B76BA"/>
    <w:multiLevelType w:val="multilevel"/>
    <w:tmpl w:val="A53A2BD4"/>
    <w:numStyleLink w:val="AIActionPoints"/>
  </w:abstractNum>
  <w:abstractNum w:abstractNumId="2">
    <w:nsid w:val="3EE9371D"/>
    <w:multiLevelType w:val="multilevel"/>
    <w:tmpl w:val="A53A2BD4"/>
    <w:numStyleLink w:val="AIActionPoints"/>
  </w:abstractNum>
  <w:abstractNum w:abstractNumId="3">
    <w:nsid w:val="3F5021B5"/>
    <w:multiLevelType w:val="hybridMultilevel"/>
    <w:tmpl w:val="A1826C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204"/>
    <w:rsid w:val="00001967"/>
    <w:rsid w:val="00023EE0"/>
    <w:rsid w:val="00024887"/>
    <w:rsid w:val="000325E6"/>
    <w:rsid w:val="000418EE"/>
    <w:rsid w:val="00043D13"/>
    <w:rsid w:val="00051FA3"/>
    <w:rsid w:val="000536E0"/>
    <w:rsid w:val="0005741D"/>
    <w:rsid w:val="00060E8A"/>
    <w:rsid w:val="00064488"/>
    <w:rsid w:val="000664A2"/>
    <w:rsid w:val="00067212"/>
    <w:rsid w:val="000800B2"/>
    <w:rsid w:val="00086119"/>
    <w:rsid w:val="00091A32"/>
    <w:rsid w:val="000920C9"/>
    <w:rsid w:val="000948C5"/>
    <w:rsid w:val="00094AD9"/>
    <w:rsid w:val="00095AE4"/>
    <w:rsid w:val="000A32A1"/>
    <w:rsid w:val="000A3554"/>
    <w:rsid w:val="000A3C08"/>
    <w:rsid w:val="000B0344"/>
    <w:rsid w:val="000B2197"/>
    <w:rsid w:val="000B23F7"/>
    <w:rsid w:val="000B5144"/>
    <w:rsid w:val="000C1071"/>
    <w:rsid w:val="000C161E"/>
    <w:rsid w:val="000C1B1B"/>
    <w:rsid w:val="000C52FB"/>
    <w:rsid w:val="000D276E"/>
    <w:rsid w:val="000D6F64"/>
    <w:rsid w:val="000E47FE"/>
    <w:rsid w:val="000E4B89"/>
    <w:rsid w:val="000F0AF1"/>
    <w:rsid w:val="000F0FB9"/>
    <w:rsid w:val="000F11B8"/>
    <w:rsid w:val="000F3996"/>
    <w:rsid w:val="000F468E"/>
    <w:rsid w:val="000F4F1F"/>
    <w:rsid w:val="000F5771"/>
    <w:rsid w:val="000F5EB5"/>
    <w:rsid w:val="0010418E"/>
    <w:rsid w:val="00110016"/>
    <w:rsid w:val="001117D7"/>
    <w:rsid w:val="00114598"/>
    <w:rsid w:val="00117716"/>
    <w:rsid w:val="00124D88"/>
    <w:rsid w:val="00125500"/>
    <w:rsid w:val="00127130"/>
    <w:rsid w:val="00133533"/>
    <w:rsid w:val="00134316"/>
    <w:rsid w:val="001411BF"/>
    <w:rsid w:val="00151B33"/>
    <w:rsid w:val="0015385F"/>
    <w:rsid w:val="0015416A"/>
    <w:rsid w:val="00156420"/>
    <w:rsid w:val="0016037D"/>
    <w:rsid w:val="001624EA"/>
    <w:rsid w:val="00162D7D"/>
    <w:rsid w:val="001671E0"/>
    <w:rsid w:val="00167DAF"/>
    <w:rsid w:val="001701A1"/>
    <w:rsid w:val="00171155"/>
    <w:rsid w:val="001715B7"/>
    <w:rsid w:val="001737E5"/>
    <w:rsid w:val="00176600"/>
    <w:rsid w:val="00180C56"/>
    <w:rsid w:val="00182E2F"/>
    <w:rsid w:val="00183ED2"/>
    <w:rsid w:val="0018428E"/>
    <w:rsid w:val="001951FB"/>
    <w:rsid w:val="0019564B"/>
    <w:rsid w:val="00196F3C"/>
    <w:rsid w:val="00197EC5"/>
    <w:rsid w:val="001A12ED"/>
    <w:rsid w:val="001A33FF"/>
    <w:rsid w:val="001B244C"/>
    <w:rsid w:val="001B7B2B"/>
    <w:rsid w:val="001C359A"/>
    <w:rsid w:val="001C6514"/>
    <w:rsid w:val="001C7698"/>
    <w:rsid w:val="001C7C68"/>
    <w:rsid w:val="001D68B0"/>
    <w:rsid w:val="001D6CEA"/>
    <w:rsid w:val="001D7A1D"/>
    <w:rsid w:val="001E0993"/>
    <w:rsid w:val="001E165F"/>
    <w:rsid w:val="001E4896"/>
    <w:rsid w:val="001E7BA9"/>
    <w:rsid w:val="001F16F7"/>
    <w:rsid w:val="001F3C86"/>
    <w:rsid w:val="0020048C"/>
    <w:rsid w:val="00203740"/>
    <w:rsid w:val="00212C22"/>
    <w:rsid w:val="00215FFF"/>
    <w:rsid w:val="002168FD"/>
    <w:rsid w:val="00216F52"/>
    <w:rsid w:val="00217CAE"/>
    <w:rsid w:val="00220011"/>
    <w:rsid w:val="0022056F"/>
    <w:rsid w:val="0022305E"/>
    <w:rsid w:val="002258C7"/>
    <w:rsid w:val="002260B4"/>
    <w:rsid w:val="002336BE"/>
    <w:rsid w:val="00234F4C"/>
    <w:rsid w:val="0024089B"/>
    <w:rsid w:val="00240976"/>
    <w:rsid w:val="00263B6F"/>
    <w:rsid w:val="002666D7"/>
    <w:rsid w:val="00267115"/>
    <w:rsid w:val="0026766F"/>
    <w:rsid w:val="002676E1"/>
    <w:rsid w:val="0027166B"/>
    <w:rsid w:val="00272361"/>
    <w:rsid w:val="00272E84"/>
    <w:rsid w:val="0027630F"/>
    <w:rsid w:val="0028172B"/>
    <w:rsid w:val="00282ADC"/>
    <w:rsid w:val="00290BCB"/>
    <w:rsid w:val="002923B7"/>
    <w:rsid w:val="002932CE"/>
    <w:rsid w:val="0029385D"/>
    <w:rsid w:val="002944C5"/>
    <w:rsid w:val="0029532E"/>
    <w:rsid w:val="002A0653"/>
    <w:rsid w:val="002B25FD"/>
    <w:rsid w:val="002B5A58"/>
    <w:rsid w:val="002C431D"/>
    <w:rsid w:val="002C7156"/>
    <w:rsid w:val="002D4041"/>
    <w:rsid w:val="002E0CB9"/>
    <w:rsid w:val="002E16BA"/>
    <w:rsid w:val="002E7330"/>
    <w:rsid w:val="002F26A2"/>
    <w:rsid w:val="00302D8E"/>
    <w:rsid w:val="00304FA3"/>
    <w:rsid w:val="00310839"/>
    <w:rsid w:val="00310926"/>
    <w:rsid w:val="00311B06"/>
    <w:rsid w:val="00315EBE"/>
    <w:rsid w:val="003206E1"/>
    <w:rsid w:val="00327D90"/>
    <w:rsid w:val="00332276"/>
    <w:rsid w:val="003343A4"/>
    <w:rsid w:val="00345492"/>
    <w:rsid w:val="0034642C"/>
    <w:rsid w:val="00347243"/>
    <w:rsid w:val="00352E7B"/>
    <w:rsid w:val="00355BAE"/>
    <w:rsid w:val="00355EAE"/>
    <w:rsid w:val="0035609C"/>
    <w:rsid w:val="003656FE"/>
    <w:rsid w:val="00373C67"/>
    <w:rsid w:val="00373FF8"/>
    <w:rsid w:val="00375E81"/>
    <w:rsid w:val="003766A1"/>
    <w:rsid w:val="0037744A"/>
    <w:rsid w:val="00385865"/>
    <w:rsid w:val="00386454"/>
    <w:rsid w:val="00390D35"/>
    <w:rsid w:val="003977DC"/>
    <w:rsid w:val="003A2A73"/>
    <w:rsid w:val="003A6617"/>
    <w:rsid w:val="003B4359"/>
    <w:rsid w:val="003B62B5"/>
    <w:rsid w:val="003C1E84"/>
    <w:rsid w:val="003C2C28"/>
    <w:rsid w:val="003C391E"/>
    <w:rsid w:val="003C3DB5"/>
    <w:rsid w:val="003D377A"/>
    <w:rsid w:val="003D6B99"/>
    <w:rsid w:val="003D7035"/>
    <w:rsid w:val="003E13BD"/>
    <w:rsid w:val="003E1E1A"/>
    <w:rsid w:val="003E3B8F"/>
    <w:rsid w:val="003E6AB3"/>
    <w:rsid w:val="003F5560"/>
    <w:rsid w:val="003F574E"/>
    <w:rsid w:val="0040123D"/>
    <w:rsid w:val="004018B9"/>
    <w:rsid w:val="00402E82"/>
    <w:rsid w:val="00405AC8"/>
    <w:rsid w:val="00407D37"/>
    <w:rsid w:val="00410BC6"/>
    <w:rsid w:val="00411DDA"/>
    <w:rsid w:val="00414F83"/>
    <w:rsid w:val="00415A74"/>
    <w:rsid w:val="00426D1C"/>
    <w:rsid w:val="004312FA"/>
    <w:rsid w:val="00437710"/>
    <w:rsid w:val="00447941"/>
    <w:rsid w:val="00454596"/>
    <w:rsid w:val="00462F25"/>
    <w:rsid w:val="00464642"/>
    <w:rsid w:val="004667B6"/>
    <w:rsid w:val="00475586"/>
    <w:rsid w:val="00483E30"/>
    <w:rsid w:val="0048414A"/>
    <w:rsid w:val="004909FC"/>
    <w:rsid w:val="00495110"/>
    <w:rsid w:val="00496846"/>
    <w:rsid w:val="004A3ACC"/>
    <w:rsid w:val="004A5826"/>
    <w:rsid w:val="004A74DB"/>
    <w:rsid w:val="004B3580"/>
    <w:rsid w:val="004B7261"/>
    <w:rsid w:val="004C666A"/>
    <w:rsid w:val="004D19C7"/>
    <w:rsid w:val="004D3A56"/>
    <w:rsid w:val="004D4478"/>
    <w:rsid w:val="004D4AD7"/>
    <w:rsid w:val="004D7E5F"/>
    <w:rsid w:val="004E37F1"/>
    <w:rsid w:val="004E48D7"/>
    <w:rsid w:val="004E4C3E"/>
    <w:rsid w:val="004E6A6E"/>
    <w:rsid w:val="004F123B"/>
    <w:rsid w:val="004F5E4C"/>
    <w:rsid w:val="004F6FD6"/>
    <w:rsid w:val="00503FDF"/>
    <w:rsid w:val="005040F2"/>
    <w:rsid w:val="00504708"/>
    <w:rsid w:val="00504B52"/>
    <w:rsid w:val="00505D6F"/>
    <w:rsid w:val="00507091"/>
    <w:rsid w:val="005110E5"/>
    <w:rsid w:val="00513094"/>
    <w:rsid w:val="00513E94"/>
    <w:rsid w:val="005149A9"/>
    <w:rsid w:val="00516AFE"/>
    <w:rsid w:val="005170A4"/>
    <w:rsid w:val="0052048F"/>
    <w:rsid w:val="00522948"/>
    <w:rsid w:val="00524588"/>
    <w:rsid w:val="005263A0"/>
    <w:rsid w:val="005264BB"/>
    <w:rsid w:val="0053246B"/>
    <w:rsid w:val="00534491"/>
    <w:rsid w:val="0053584A"/>
    <w:rsid w:val="005462CF"/>
    <w:rsid w:val="005534BC"/>
    <w:rsid w:val="0055767E"/>
    <w:rsid w:val="005636B1"/>
    <w:rsid w:val="00563C09"/>
    <w:rsid w:val="00576569"/>
    <w:rsid w:val="00576926"/>
    <w:rsid w:val="005949D2"/>
    <w:rsid w:val="00595887"/>
    <w:rsid w:val="0059647C"/>
    <w:rsid w:val="005A080E"/>
    <w:rsid w:val="005A1308"/>
    <w:rsid w:val="005A3F57"/>
    <w:rsid w:val="005A58EB"/>
    <w:rsid w:val="005B0311"/>
    <w:rsid w:val="005B18FE"/>
    <w:rsid w:val="005B5CFE"/>
    <w:rsid w:val="005C2CBA"/>
    <w:rsid w:val="005C41FB"/>
    <w:rsid w:val="005C434D"/>
    <w:rsid w:val="005C767A"/>
    <w:rsid w:val="005D0D94"/>
    <w:rsid w:val="005D159E"/>
    <w:rsid w:val="005D19B4"/>
    <w:rsid w:val="005D3D9F"/>
    <w:rsid w:val="005D4401"/>
    <w:rsid w:val="005D5576"/>
    <w:rsid w:val="005E07A6"/>
    <w:rsid w:val="005E2833"/>
    <w:rsid w:val="005E2EC8"/>
    <w:rsid w:val="005E3947"/>
    <w:rsid w:val="005E4EE6"/>
    <w:rsid w:val="005E5766"/>
    <w:rsid w:val="005E6339"/>
    <w:rsid w:val="005E7BC1"/>
    <w:rsid w:val="005F0D06"/>
    <w:rsid w:val="005F29C5"/>
    <w:rsid w:val="005F67F2"/>
    <w:rsid w:val="00600EEA"/>
    <w:rsid w:val="00602DBC"/>
    <w:rsid w:val="006037BD"/>
    <w:rsid w:val="00606C38"/>
    <w:rsid w:val="00606F0A"/>
    <w:rsid w:val="0061673E"/>
    <w:rsid w:val="006219A0"/>
    <w:rsid w:val="00622B89"/>
    <w:rsid w:val="00634C34"/>
    <w:rsid w:val="00647838"/>
    <w:rsid w:val="006615B3"/>
    <w:rsid w:val="00664C69"/>
    <w:rsid w:val="006730DE"/>
    <w:rsid w:val="00677BB5"/>
    <w:rsid w:val="006814D6"/>
    <w:rsid w:val="006820E8"/>
    <w:rsid w:val="006824FD"/>
    <w:rsid w:val="006848A0"/>
    <w:rsid w:val="006B1ECE"/>
    <w:rsid w:val="006B67C1"/>
    <w:rsid w:val="006C1A0E"/>
    <w:rsid w:val="006C2190"/>
    <w:rsid w:val="006C3DE2"/>
    <w:rsid w:val="006C522F"/>
    <w:rsid w:val="006D0E18"/>
    <w:rsid w:val="006D2F48"/>
    <w:rsid w:val="006D4472"/>
    <w:rsid w:val="006D7E47"/>
    <w:rsid w:val="006E16F6"/>
    <w:rsid w:val="006F059C"/>
    <w:rsid w:val="006F0AE1"/>
    <w:rsid w:val="00703AC3"/>
    <w:rsid w:val="00703B60"/>
    <w:rsid w:val="0070633B"/>
    <w:rsid w:val="0070730C"/>
    <w:rsid w:val="007114A2"/>
    <w:rsid w:val="007179E8"/>
    <w:rsid w:val="0072111E"/>
    <w:rsid w:val="007225C5"/>
    <w:rsid w:val="00723C07"/>
    <w:rsid w:val="007247F2"/>
    <w:rsid w:val="00726BFD"/>
    <w:rsid w:val="007277ED"/>
    <w:rsid w:val="00730F9D"/>
    <w:rsid w:val="00736B40"/>
    <w:rsid w:val="00742A3F"/>
    <w:rsid w:val="007479B8"/>
    <w:rsid w:val="007620A6"/>
    <w:rsid w:val="00765F74"/>
    <w:rsid w:val="00765FDB"/>
    <w:rsid w:val="0077354F"/>
    <w:rsid w:val="007749CD"/>
    <w:rsid w:val="00775460"/>
    <w:rsid w:val="0078257C"/>
    <w:rsid w:val="00786023"/>
    <w:rsid w:val="00795D45"/>
    <w:rsid w:val="007A1959"/>
    <w:rsid w:val="007A1F62"/>
    <w:rsid w:val="007A3AA5"/>
    <w:rsid w:val="007A5DA8"/>
    <w:rsid w:val="007A6E2B"/>
    <w:rsid w:val="007B34AE"/>
    <w:rsid w:val="007C4B9F"/>
    <w:rsid w:val="007C5E10"/>
    <w:rsid w:val="007C696A"/>
    <w:rsid w:val="007C7FCD"/>
    <w:rsid w:val="007D5AF7"/>
    <w:rsid w:val="007D75F2"/>
    <w:rsid w:val="007E0CAD"/>
    <w:rsid w:val="007E57A7"/>
    <w:rsid w:val="007E5A86"/>
    <w:rsid w:val="007E6C94"/>
    <w:rsid w:val="007F1204"/>
    <w:rsid w:val="007F4786"/>
    <w:rsid w:val="007F5DA6"/>
    <w:rsid w:val="00804AC7"/>
    <w:rsid w:val="00814004"/>
    <w:rsid w:val="008141E2"/>
    <w:rsid w:val="00815508"/>
    <w:rsid w:val="00816FB0"/>
    <w:rsid w:val="00817483"/>
    <w:rsid w:val="00820661"/>
    <w:rsid w:val="008224D0"/>
    <w:rsid w:val="008241AB"/>
    <w:rsid w:val="00833E80"/>
    <w:rsid w:val="00833F6B"/>
    <w:rsid w:val="00846A17"/>
    <w:rsid w:val="0086100E"/>
    <w:rsid w:val="00862FF4"/>
    <w:rsid w:val="0086363D"/>
    <w:rsid w:val="00864ACF"/>
    <w:rsid w:val="00870F66"/>
    <w:rsid w:val="00872646"/>
    <w:rsid w:val="00875998"/>
    <w:rsid w:val="00875E19"/>
    <w:rsid w:val="008810B0"/>
    <w:rsid w:val="00893986"/>
    <w:rsid w:val="008967FA"/>
    <w:rsid w:val="008A329A"/>
    <w:rsid w:val="008A3DAB"/>
    <w:rsid w:val="008A4238"/>
    <w:rsid w:val="008A43F9"/>
    <w:rsid w:val="008A4E10"/>
    <w:rsid w:val="008A6700"/>
    <w:rsid w:val="008C16D8"/>
    <w:rsid w:val="008C422E"/>
    <w:rsid w:val="008C500D"/>
    <w:rsid w:val="008C576C"/>
    <w:rsid w:val="008C6392"/>
    <w:rsid w:val="008C7566"/>
    <w:rsid w:val="008D047B"/>
    <w:rsid w:val="008D57A8"/>
    <w:rsid w:val="008D7305"/>
    <w:rsid w:val="008D7D6C"/>
    <w:rsid w:val="008E02B0"/>
    <w:rsid w:val="008E48B0"/>
    <w:rsid w:val="008E6015"/>
    <w:rsid w:val="008F2BC1"/>
    <w:rsid w:val="008F584D"/>
    <w:rsid w:val="008F64FC"/>
    <w:rsid w:val="00905B2E"/>
    <w:rsid w:val="00907C0E"/>
    <w:rsid w:val="00912209"/>
    <w:rsid w:val="00912F08"/>
    <w:rsid w:val="009144AA"/>
    <w:rsid w:val="00922282"/>
    <w:rsid w:val="009238E8"/>
    <w:rsid w:val="00924E7F"/>
    <w:rsid w:val="00931A23"/>
    <w:rsid w:val="0093452C"/>
    <w:rsid w:val="00936A7D"/>
    <w:rsid w:val="00937F75"/>
    <w:rsid w:val="00946781"/>
    <w:rsid w:val="00950C7F"/>
    <w:rsid w:val="00952FFC"/>
    <w:rsid w:val="0095413F"/>
    <w:rsid w:val="00954CE8"/>
    <w:rsid w:val="00955D66"/>
    <w:rsid w:val="00956E7B"/>
    <w:rsid w:val="00962C6C"/>
    <w:rsid w:val="00963CA3"/>
    <w:rsid w:val="00967860"/>
    <w:rsid w:val="009713D4"/>
    <w:rsid w:val="00971F57"/>
    <w:rsid w:val="00977EE0"/>
    <w:rsid w:val="009847F5"/>
    <w:rsid w:val="00985339"/>
    <w:rsid w:val="00986A2C"/>
    <w:rsid w:val="00987C31"/>
    <w:rsid w:val="00987CD7"/>
    <w:rsid w:val="009926E3"/>
    <w:rsid w:val="00993429"/>
    <w:rsid w:val="009964CD"/>
    <w:rsid w:val="00996F28"/>
    <w:rsid w:val="009971C5"/>
    <w:rsid w:val="009A588E"/>
    <w:rsid w:val="009A7F84"/>
    <w:rsid w:val="009B774C"/>
    <w:rsid w:val="009B7F78"/>
    <w:rsid w:val="009C0BC3"/>
    <w:rsid w:val="009C13A5"/>
    <w:rsid w:val="009C412F"/>
    <w:rsid w:val="009D132D"/>
    <w:rsid w:val="009D3CF4"/>
    <w:rsid w:val="009D5F0B"/>
    <w:rsid w:val="009D6815"/>
    <w:rsid w:val="009D710A"/>
    <w:rsid w:val="009D7D29"/>
    <w:rsid w:val="009D7E4B"/>
    <w:rsid w:val="009E0910"/>
    <w:rsid w:val="009F2B8E"/>
    <w:rsid w:val="009F4BB3"/>
    <w:rsid w:val="009F5E63"/>
    <w:rsid w:val="00A02B06"/>
    <w:rsid w:val="00A071B0"/>
    <w:rsid w:val="00A1368B"/>
    <w:rsid w:val="00A1639D"/>
    <w:rsid w:val="00A2213F"/>
    <w:rsid w:val="00A24893"/>
    <w:rsid w:val="00A40882"/>
    <w:rsid w:val="00A4773E"/>
    <w:rsid w:val="00A52F77"/>
    <w:rsid w:val="00A547B5"/>
    <w:rsid w:val="00A74F0B"/>
    <w:rsid w:val="00A76B63"/>
    <w:rsid w:val="00A7761D"/>
    <w:rsid w:val="00A80480"/>
    <w:rsid w:val="00A83AB0"/>
    <w:rsid w:val="00A852C7"/>
    <w:rsid w:val="00A93950"/>
    <w:rsid w:val="00A957F9"/>
    <w:rsid w:val="00AA5AAC"/>
    <w:rsid w:val="00AB4379"/>
    <w:rsid w:val="00AC32EE"/>
    <w:rsid w:val="00AC4C54"/>
    <w:rsid w:val="00AC704F"/>
    <w:rsid w:val="00AD2793"/>
    <w:rsid w:val="00AE60FD"/>
    <w:rsid w:val="00AF15BC"/>
    <w:rsid w:val="00AF43F7"/>
    <w:rsid w:val="00AF4CF9"/>
    <w:rsid w:val="00B043D9"/>
    <w:rsid w:val="00B06E79"/>
    <w:rsid w:val="00B12D4B"/>
    <w:rsid w:val="00B15E11"/>
    <w:rsid w:val="00B169D7"/>
    <w:rsid w:val="00B22D7A"/>
    <w:rsid w:val="00B24B0A"/>
    <w:rsid w:val="00B30C02"/>
    <w:rsid w:val="00B337E6"/>
    <w:rsid w:val="00B35919"/>
    <w:rsid w:val="00B376BA"/>
    <w:rsid w:val="00B404F1"/>
    <w:rsid w:val="00B4432F"/>
    <w:rsid w:val="00B452E3"/>
    <w:rsid w:val="00B46EFA"/>
    <w:rsid w:val="00B47DB5"/>
    <w:rsid w:val="00B606A2"/>
    <w:rsid w:val="00B60FB0"/>
    <w:rsid w:val="00B667DE"/>
    <w:rsid w:val="00B70C75"/>
    <w:rsid w:val="00B71421"/>
    <w:rsid w:val="00B71EB4"/>
    <w:rsid w:val="00B74265"/>
    <w:rsid w:val="00B76E54"/>
    <w:rsid w:val="00B811E7"/>
    <w:rsid w:val="00B84EF8"/>
    <w:rsid w:val="00B86229"/>
    <w:rsid w:val="00B86420"/>
    <w:rsid w:val="00B867EC"/>
    <w:rsid w:val="00B86B6B"/>
    <w:rsid w:val="00B9147D"/>
    <w:rsid w:val="00B9334D"/>
    <w:rsid w:val="00BA1D1A"/>
    <w:rsid w:val="00BA31FC"/>
    <w:rsid w:val="00BB54D8"/>
    <w:rsid w:val="00BC397C"/>
    <w:rsid w:val="00BC59E3"/>
    <w:rsid w:val="00BD36DA"/>
    <w:rsid w:val="00BE4AEB"/>
    <w:rsid w:val="00BE70DC"/>
    <w:rsid w:val="00BE74D0"/>
    <w:rsid w:val="00BF6C75"/>
    <w:rsid w:val="00C0395F"/>
    <w:rsid w:val="00C06BC7"/>
    <w:rsid w:val="00C24A12"/>
    <w:rsid w:val="00C264C5"/>
    <w:rsid w:val="00C27855"/>
    <w:rsid w:val="00C3478A"/>
    <w:rsid w:val="00C41169"/>
    <w:rsid w:val="00C42566"/>
    <w:rsid w:val="00C45BF8"/>
    <w:rsid w:val="00C50A9C"/>
    <w:rsid w:val="00C50E97"/>
    <w:rsid w:val="00C5339D"/>
    <w:rsid w:val="00C62EC7"/>
    <w:rsid w:val="00C6413E"/>
    <w:rsid w:val="00C64997"/>
    <w:rsid w:val="00C662FF"/>
    <w:rsid w:val="00C70413"/>
    <w:rsid w:val="00C7240F"/>
    <w:rsid w:val="00C73548"/>
    <w:rsid w:val="00C75679"/>
    <w:rsid w:val="00C76BD8"/>
    <w:rsid w:val="00C817DF"/>
    <w:rsid w:val="00C9098A"/>
    <w:rsid w:val="00C97FBA"/>
    <w:rsid w:val="00CA00DD"/>
    <w:rsid w:val="00CA0E47"/>
    <w:rsid w:val="00CA164A"/>
    <w:rsid w:val="00CA77FD"/>
    <w:rsid w:val="00CB0762"/>
    <w:rsid w:val="00CB76BB"/>
    <w:rsid w:val="00CC04F5"/>
    <w:rsid w:val="00CC0686"/>
    <w:rsid w:val="00CC2305"/>
    <w:rsid w:val="00CD1D89"/>
    <w:rsid w:val="00CD2CDE"/>
    <w:rsid w:val="00CD719E"/>
    <w:rsid w:val="00CD7CE1"/>
    <w:rsid w:val="00CE3D29"/>
    <w:rsid w:val="00CE6658"/>
    <w:rsid w:val="00CF04F8"/>
    <w:rsid w:val="00CF5FE4"/>
    <w:rsid w:val="00CF6846"/>
    <w:rsid w:val="00CF7729"/>
    <w:rsid w:val="00D00780"/>
    <w:rsid w:val="00D00AC1"/>
    <w:rsid w:val="00D0106D"/>
    <w:rsid w:val="00D01B82"/>
    <w:rsid w:val="00D03746"/>
    <w:rsid w:val="00D04589"/>
    <w:rsid w:val="00D0589B"/>
    <w:rsid w:val="00D05A74"/>
    <w:rsid w:val="00D15278"/>
    <w:rsid w:val="00D161CF"/>
    <w:rsid w:val="00D17038"/>
    <w:rsid w:val="00D20DEB"/>
    <w:rsid w:val="00D20FCA"/>
    <w:rsid w:val="00D21ADC"/>
    <w:rsid w:val="00D302B4"/>
    <w:rsid w:val="00D35FAD"/>
    <w:rsid w:val="00D41424"/>
    <w:rsid w:val="00D45091"/>
    <w:rsid w:val="00D468EC"/>
    <w:rsid w:val="00D54000"/>
    <w:rsid w:val="00D61460"/>
    <w:rsid w:val="00D63AA5"/>
    <w:rsid w:val="00D6401F"/>
    <w:rsid w:val="00D655A8"/>
    <w:rsid w:val="00D70662"/>
    <w:rsid w:val="00D72782"/>
    <w:rsid w:val="00D728C3"/>
    <w:rsid w:val="00D7707D"/>
    <w:rsid w:val="00D85FE8"/>
    <w:rsid w:val="00D862F1"/>
    <w:rsid w:val="00D91051"/>
    <w:rsid w:val="00D92260"/>
    <w:rsid w:val="00D958BE"/>
    <w:rsid w:val="00D97ABD"/>
    <w:rsid w:val="00D97C57"/>
    <w:rsid w:val="00DA2838"/>
    <w:rsid w:val="00DA5BD9"/>
    <w:rsid w:val="00DC06EA"/>
    <w:rsid w:val="00DC2E1B"/>
    <w:rsid w:val="00DC33B9"/>
    <w:rsid w:val="00DC38A5"/>
    <w:rsid w:val="00DC5FB0"/>
    <w:rsid w:val="00DD0185"/>
    <w:rsid w:val="00DD5A73"/>
    <w:rsid w:val="00DD777F"/>
    <w:rsid w:val="00DE0668"/>
    <w:rsid w:val="00DE1EE8"/>
    <w:rsid w:val="00DE71A0"/>
    <w:rsid w:val="00DF0C26"/>
    <w:rsid w:val="00DF1274"/>
    <w:rsid w:val="00DF18DF"/>
    <w:rsid w:val="00DF3909"/>
    <w:rsid w:val="00DF3BFF"/>
    <w:rsid w:val="00DF7AB7"/>
    <w:rsid w:val="00E0076F"/>
    <w:rsid w:val="00E063DC"/>
    <w:rsid w:val="00E12B8F"/>
    <w:rsid w:val="00E21258"/>
    <w:rsid w:val="00E23769"/>
    <w:rsid w:val="00E2387F"/>
    <w:rsid w:val="00E30DA2"/>
    <w:rsid w:val="00E32FE5"/>
    <w:rsid w:val="00E44260"/>
    <w:rsid w:val="00E53816"/>
    <w:rsid w:val="00E54F13"/>
    <w:rsid w:val="00E55B65"/>
    <w:rsid w:val="00E56E28"/>
    <w:rsid w:val="00E601DC"/>
    <w:rsid w:val="00E65528"/>
    <w:rsid w:val="00E65A23"/>
    <w:rsid w:val="00E6735E"/>
    <w:rsid w:val="00E7043F"/>
    <w:rsid w:val="00E70C72"/>
    <w:rsid w:val="00E720DA"/>
    <w:rsid w:val="00E84846"/>
    <w:rsid w:val="00E96397"/>
    <w:rsid w:val="00E9676C"/>
    <w:rsid w:val="00E97E64"/>
    <w:rsid w:val="00EA281B"/>
    <w:rsid w:val="00EA37AB"/>
    <w:rsid w:val="00EA5AB5"/>
    <w:rsid w:val="00EA7847"/>
    <w:rsid w:val="00EB15FF"/>
    <w:rsid w:val="00EB1840"/>
    <w:rsid w:val="00EB3D70"/>
    <w:rsid w:val="00EC089C"/>
    <w:rsid w:val="00EC130D"/>
    <w:rsid w:val="00EC2C85"/>
    <w:rsid w:val="00EC36AB"/>
    <w:rsid w:val="00EC49C6"/>
    <w:rsid w:val="00EC6B04"/>
    <w:rsid w:val="00ED12A0"/>
    <w:rsid w:val="00ED1BF9"/>
    <w:rsid w:val="00ED1D8E"/>
    <w:rsid w:val="00ED4686"/>
    <w:rsid w:val="00ED61F1"/>
    <w:rsid w:val="00EE13F1"/>
    <w:rsid w:val="00EE6BC2"/>
    <w:rsid w:val="00EE7447"/>
    <w:rsid w:val="00EE7D42"/>
    <w:rsid w:val="00EF0258"/>
    <w:rsid w:val="00F103EC"/>
    <w:rsid w:val="00F10A13"/>
    <w:rsid w:val="00F16B8A"/>
    <w:rsid w:val="00F1703B"/>
    <w:rsid w:val="00F20743"/>
    <w:rsid w:val="00F21EEE"/>
    <w:rsid w:val="00F21F6D"/>
    <w:rsid w:val="00F25545"/>
    <w:rsid w:val="00F2569F"/>
    <w:rsid w:val="00F26B53"/>
    <w:rsid w:val="00F364F4"/>
    <w:rsid w:val="00F36939"/>
    <w:rsid w:val="00F36A10"/>
    <w:rsid w:val="00F470C1"/>
    <w:rsid w:val="00F50F31"/>
    <w:rsid w:val="00F53472"/>
    <w:rsid w:val="00F54365"/>
    <w:rsid w:val="00F56193"/>
    <w:rsid w:val="00F61E04"/>
    <w:rsid w:val="00F63771"/>
    <w:rsid w:val="00F679CF"/>
    <w:rsid w:val="00F7781E"/>
    <w:rsid w:val="00F8095E"/>
    <w:rsid w:val="00F81CDF"/>
    <w:rsid w:val="00F876C6"/>
    <w:rsid w:val="00F91190"/>
    <w:rsid w:val="00F95961"/>
    <w:rsid w:val="00FA5E75"/>
    <w:rsid w:val="00FD5CA9"/>
    <w:rsid w:val="00FE1E5B"/>
    <w:rsid w:val="00FE465E"/>
    <w:rsid w:val="00FE4E30"/>
    <w:rsid w:val="00FF1613"/>
    <w:rsid w:val="00FF4C8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9C8BD62-E515-438D-A61E-25F5586B7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Calibri Light" w:eastAsia="PMingLiU" w:hAnsi="Calibri Light"/>
      <w:b/>
      <w:sz w:val="4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302D8E"/>
    <w:rPr>
      <w:rFonts w:ascii="Calibri Light" w:eastAsia="PMingLiU" w:hAnsi="Calibri Light"/>
      <w:sz w:val="18"/>
      <w:szCs w:val="18"/>
    </w:rPr>
  </w:style>
  <w:style w:type="character" w:customStyle="1" w:styleId="BalloonTextChar">
    <w:name w:val="Balloon Text Char"/>
    <w:basedOn w:val="DefaultParagraphFont"/>
    <w:link w:val="BalloonText"/>
    <w:uiPriority w:val="99"/>
    <w:locked/>
    <w:rsid w:val="00302D8E"/>
    <w:rPr>
      <w:rFonts w:ascii="Calibri Light" w:eastAsia="PMingLiU" w:hAnsi="Calibri Light"/>
      <w:sz w:val="18"/>
      <w:lang w:val="en-GB" w:eastAsia="zh-CN"/>
    </w:rPr>
  </w:style>
  <w:style w:type="character" w:styleId="Hyperlink">
    <w:name w:val="Hyperlink"/>
    <w:basedOn w:val="DefaultParagraphFont"/>
    <w:uiPriority w:val="99"/>
    <w:rsid w:val="00A80480"/>
    <w:rPr>
      <w:color w:val="0563C1"/>
      <w:u w:val="single"/>
    </w:rPr>
  </w:style>
  <w:style w:type="character" w:styleId="CommentReference">
    <w:name w:val="annotation reference"/>
    <w:basedOn w:val="DefaultParagraphFont"/>
    <w:uiPriority w:val="99"/>
    <w:rsid w:val="000A3C08"/>
    <w:rPr>
      <w:sz w:val="18"/>
    </w:rPr>
  </w:style>
  <w:style w:type="paragraph" w:styleId="CommentText">
    <w:name w:val="annotation text"/>
    <w:basedOn w:val="Normal"/>
    <w:link w:val="CommentTextChar"/>
    <w:uiPriority w:val="99"/>
    <w:rsid w:val="000A3C08"/>
  </w:style>
  <w:style w:type="character" w:customStyle="1" w:styleId="CommentTextChar">
    <w:name w:val="Comment Text Char"/>
    <w:basedOn w:val="DefaultParagraphFont"/>
    <w:link w:val="CommentText"/>
    <w:uiPriority w:val="99"/>
    <w:locked/>
    <w:rsid w:val="000A3C08"/>
    <w:rPr>
      <w:sz w:val="24"/>
      <w:lang w:val="en-GB" w:eastAsia="zh-CN"/>
    </w:rPr>
  </w:style>
  <w:style w:type="paragraph" w:styleId="CommentSubject">
    <w:name w:val="annotation subject"/>
    <w:basedOn w:val="CommentText"/>
    <w:next w:val="CommentText"/>
    <w:link w:val="CommentSubjectChar"/>
    <w:uiPriority w:val="99"/>
    <w:rsid w:val="000A3C08"/>
    <w:rPr>
      <w:b/>
      <w:bCs/>
    </w:rPr>
  </w:style>
  <w:style w:type="character" w:customStyle="1" w:styleId="CommentSubjectChar">
    <w:name w:val="Comment Subject Char"/>
    <w:basedOn w:val="CommentTextChar"/>
    <w:link w:val="CommentSubject"/>
    <w:uiPriority w:val="99"/>
    <w:locked/>
    <w:rsid w:val="000A3C08"/>
    <w:rPr>
      <w:b/>
      <w:sz w:val="24"/>
      <w:lang w:val="en-GB" w:eastAsia="zh-CN"/>
    </w:rPr>
  </w:style>
  <w:style w:type="paragraph" w:styleId="Revision">
    <w:name w:val="Revision"/>
    <w:hidden/>
    <w:uiPriority w:val="99"/>
    <w:semiHidden/>
    <w:rsid w:val="006D7E47"/>
    <w:rPr>
      <w:sz w:val="24"/>
      <w:szCs w:val="24"/>
      <w:lang w:val="en-GB" w:eastAsia="zh-CN"/>
    </w:rPr>
  </w:style>
  <w:style w:type="paragraph" w:styleId="HTMLPreformatted">
    <w:name w:val="HTML Preformatted"/>
    <w:basedOn w:val="Normal"/>
    <w:link w:val="HTMLPreformattedChar"/>
    <w:uiPriority w:val="99"/>
    <w:unhideWhenUsed/>
    <w:rsid w:val="00A071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TW"/>
    </w:rPr>
  </w:style>
  <w:style w:type="character" w:customStyle="1" w:styleId="HTMLPreformattedChar">
    <w:name w:val="HTML Preformatted Char"/>
    <w:basedOn w:val="DefaultParagraphFont"/>
    <w:link w:val="HTMLPreformatted"/>
    <w:uiPriority w:val="99"/>
    <w:locked/>
    <w:rsid w:val="00A071B0"/>
    <w:rPr>
      <w:rFonts w:ascii="Courier New" w:hAnsi="Courier New"/>
    </w:rPr>
  </w:style>
  <w:style w:type="paragraph" w:customStyle="1" w:styleId="Default">
    <w:name w:val="Default"/>
    <w:rsid w:val="00ED1D8E"/>
    <w:pPr>
      <w:widowControl w:val="0"/>
      <w:autoSpaceDE w:val="0"/>
      <w:autoSpaceDN w:val="0"/>
      <w:adjustRightInd w:val="0"/>
    </w:pPr>
    <w:rPr>
      <w:rFonts w:ascii="Arial" w:hAnsi="Arial" w:cs="Arial"/>
      <w:color w:val="000000"/>
      <w:sz w:val="24"/>
      <w:szCs w:val="24"/>
      <w:lang w:eastAsia="zh-TW"/>
    </w:rPr>
  </w:style>
  <w:style w:type="paragraph" w:styleId="NormalWeb">
    <w:name w:val="Normal (Web)"/>
    <w:basedOn w:val="Normal"/>
    <w:uiPriority w:val="99"/>
    <w:semiHidden/>
    <w:unhideWhenUsed/>
    <w:rsid w:val="002E0CB9"/>
    <w:pPr>
      <w:spacing w:before="100" w:beforeAutospacing="1" w:after="100" w:afterAutospacing="1"/>
    </w:pPr>
    <w:rPr>
      <w:lang w:val="en-US" w:eastAsia="zh-TW"/>
    </w:rPr>
  </w:style>
  <w:style w:type="paragraph" w:styleId="ListParagraph">
    <w:name w:val="List Paragraph"/>
    <w:basedOn w:val="Normal"/>
    <w:uiPriority w:val="34"/>
    <w:qFormat/>
    <w:rsid w:val="009926E3"/>
    <w:pPr>
      <w:ind w:left="720"/>
      <w:contextualSpacing/>
    </w:p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4F6FD6"/>
    <w:rPr>
      <w:rFonts w:ascii="Consolas" w:eastAsia="Calibri" w:hAnsi="Consolas"/>
      <w:sz w:val="21"/>
      <w:szCs w:val="21"/>
      <w:lang w:val="en-US" w:eastAsia="en-US"/>
    </w:rPr>
  </w:style>
  <w:style w:type="character" w:customStyle="1" w:styleId="PlainTextChar">
    <w:name w:val="Plain Text Char"/>
    <w:basedOn w:val="DefaultParagraphFont"/>
    <w:link w:val="PlainText"/>
    <w:uiPriority w:val="99"/>
    <w:rsid w:val="004F6FD6"/>
    <w:rPr>
      <w:rFonts w:ascii="Consolas" w:eastAsia="Calibri" w:hAnsi="Consolas"/>
      <w:sz w:val="21"/>
      <w:szCs w:val="21"/>
    </w:rPr>
  </w:style>
  <w:style w:type="character" w:styleId="FollowedHyperlink">
    <w:name w:val="FollowedHyperlink"/>
    <w:basedOn w:val="DefaultParagraphFont"/>
    <w:rsid w:val="004F6FD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7224217">
      <w:marLeft w:val="0"/>
      <w:marRight w:val="0"/>
      <w:marTop w:val="0"/>
      <w:marBottom w:val="0"/>
      <w:divBdr>
        <w:top w:val="none" w:sz="0" w:space="0" w:color="auto"/>
        <w:left w:val="none" w:sz="0" w:space="0" w:color="auto"/>
        <w:bottom w:val="none" w:sz="0" w:space="0" w:color="auto"/>
        <w:right w:val="none" w:sz="0" w:space="0" w:color="auto"/>
      </w:divBdr>
    </w:div>
    <w:div w:id="1927224218">
      <w:marLeft w:val="0"/>
      <w:marRight w:val="0"/>
      <w:marTop w:val="0"/>
      <w:marBottom w:val="0"/>
      <w:divBdr>
        <w:top w:val="none" w:sz="0" w:space="0" w:color="auto"/>
        <w:left w:val="none" w:sz="0" w:space="0" w:color="auto"/>
        <w:bottom w:val="none" w:sz="0" w:space="0" w:color="auto"/>
        <w:right w:val="none" w:sz="0" w:space="0" w:color="auto"/>
      </w:divBdr>
    </w:div>
    <w:div w:id="1927224219">
      <w:marLeft w:val="0"/>
      <w:marRight w:val="0"/>
      <w:marTop w:val="0"/>
      <w:marBottom w:val="0"/>
      <w:divBdr>
        <w:top w:val="none" w:sz="0" w:space="0" w:color="auto"/>
        <w:left w:val="none" w:sz="0" w:space="0" w:color="auto"/>
        <w:bottom w:val="none" w:sz="0" w:space="0" w:color="auto"/>
        <w:right w:val="none" w:sz="0" w:space="0" w:color="auto"/>
      </w:divBdr>
    </w:div>
    <w:div w:id="1927224220">
      <w:marLeft w:val="0"/>
      <w:marRight w:val="0"/>
      <w:marTop w:val="0"/>
      <w:marBottom w:val="0"/>
      <w:divBdr>
        <w:top w:val="none" w:sz="0" w:space="0" w:color="auto"/>
        <w:left w:val="none" w:sz="0" w:space="0" w:color="auto"/>
        <w:bottom w:val="none" w:sz="0" w:space="0" w:color="auto"/>
        <w:right w:val="none" w:sz="0" w:space="0" w:color="auto"/>
      </w:divBdr>
    </w:div>
    <w:div w:id="1927224221">
      <w:marLeft w:val="0"/>
      <w:marRight w:val="0"/>
      <w:marTop w:val="0"/>
      <w:marBottom w:val="0"/>
      <w:divBdr>
        <w:top w:val="none" w:sz="0" w:space="0" w:color="auto"/>
        <w:left w:val="none" w:sz="0" w:space="0" w:color="auto"/>
        <w:bottom w:val="none" w:sz="0" w:space="0" w:color="auto"/>
        <w:right w:val="none" w:sz="0" w:space="0" w:color="auto"/>
      </w:divBdr>
    </w:div>
    <w:div w:id="1927224222">
      <w:marLeft w:val="0"/>
      <w:marRight w:val="0"/>
      <w:marTop w:val="0"/>
      <w:marBottom w:val="0"/>
      <w:divBdr>
        <w:top w:val="none" w:sz="0" w:space="0" w:color="auto"/>
        <w:left w:val="none" w:sz="0" w:space="0" w:color="auto"/>
        <w:bottom w:val="none" w:sz="0" w:space="0" w:color="auto"/>
        <w:right w:val="none" w:sz="0" w:space="0" w:color="auto"/>
      </w:divBdr>
    </w:div>
    <w:div w:id="1927224223">
      <w:marLeft w:val="0"/>
      <w:marRight w:val="0"/>
      <w:marTop w:val="0"/>
      <w:marBottom w:val="0"/>
      <w:divBdr>
        <w:top w:val="none" w:sz="0" w:space="0" w:color="auto"/>
        <w:left w:val="none" w:sz="0" w:space="0" w:color="auto"/>
        <w:bottom w:val="none" w:sz="0" w:space="0" w:color="auto"/>
        <w:right w:val="none" w:sz="0" w:space="0" w:color="auto"/>
      </w:divBdr>
    </w:div>
    <w:div w:id="1927224224">
      <w:marLeft w:val="0"/>
      <w:marRight w:val="0"/>
      <w:marTop w:val="0"/>
      <w:marBottom w:val="0"/>
      <w:divBdr>
        <w:top w:val="none" w:sz="0" w:space="0" w:color="auto"/>
        <w:left w:val="none" w:sz="0" w:space="0" w:color="auto"/>
        <w:bottom w:val="none" w:sz="0" w:space="0" w:color="auto"/>
        <w:right w:val="none" w:sz="0" w:space="0" w:color="auto"/>
      </w:divBdr>
    </w:div>
    <w:div w:id="1927224225">
      <w:marLeft w:val="0"/>
      <w:marRight w:val="0"/>
      <w:marTop w:val="0"/>
      <w:marBottom w:val="0"/>
      <w:divBdr>
        <w:top w:val="none" w:sz="0" w:space="0" w:color="auto"/>
        <w:left w:val="none" w:sz="0" w:space="0" w:color="auto"/>
        <w:bottom w:val="none" w:sz="0" w:space="0" w:color="auto"/>
        <w:right w:val="none" w:sz="0" w:space="0" w:color="auto"/>
      </w:divBdr>
    </w:div>
    <w:div w:id="1927224226">
      <w:marLeft w:val="0"/>
      <w:marRight w:val="0"/>
      <w:marTop w:val="0"/>
      <w:marBottom w:val="0"/>
      <w:divBdr>
        <w:top w:val="none" w:sz="0" w:space="0" w:color="auto"/>
        <w:left w:val="none" w:sz="0" w:space="0" w:color="auto"/>
        <w:bottom w:val="none" w:sz="0" w:space="0" w:color="auto"/>
        <w:right w:val="none" w:sz="0" w:space="0" w:color="auto"/>
      </w:divBdr>
    </w:div>
    <w:div w:id="1927224227">
      <w:marLeft w:val="0"/>
      <w:marRight w:val="0"/>
      <w:marTop w:val="0"/>
      <w:marBottom w:val="0"/>
      <w:divBdr>
        <w:top w:val="none" w:sz="0" w:space="0" w:color="auto"/>
        <w:left w:val="none" w:sz="0" w:space="0" w:color="auto"/>
        <w:bottom w:val="none" w:sz="0" w:space="0" w:color="auto"/>
        <w:right w:val="none" w:sz="0" w:space="0" w:color="auto"/>
      </w:divBdr>
    </w:div>
    <w:div w:id="19272242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nbsgaj@ningbo.gov.cn"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chinaembpress_us@mfa.gov.cn"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4.xml"/><Relationship Id="rId10" Type="http://schemas.openxmlformats.org/officeDocument/2006/relationships/webSettings" Target="webSettings.xml"/><Relationship Id="rId19" Type="http://schemas.openxmlformats.org/officeDocument/2006/relationships/hyperlink" Target="https://www.amnestyusa.org/report-urgent-actions/"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LongProp xmlns="" name="TaxCatchAll"><![CDATA[15;#Human Rights Defenders and Activists|03c4f92e-b388-463b-94af-99df06e6c366;#13;#Urgent Action|488748dd-8549-4231-9f2f-aa44d1c57e3f;#63;#East Asia|13c5b168-de3f-4da1-85ac-7f08e8b205b0;#56;#Asia and the Pacific|53aa8b37-73f7-470f-b7ca-9cbf4cd3a04d;#72;#China|f605dc41-0f85-4751-a1bf-364f40f5e624;#17;#Disappearances|1fb1440a-64fc-4f9b-b8dd-fba06e0d4e9f]]></LongProp>
</LongProperties>
</file>

<file path=customXml/item2.xml><?xml version="1.0" encoding="utf-8"?>
<p:properties xmlns:p="http://schemas.microsoft.com/office/2006/metadata/properties" xmlns:xsi="http://www.w3.org/2001/XMLSchema-instance" xmlns:pc="http://schemas.microsoft.com/office/infopath/2007/PartnerControls">
  <documentManagement>
    <AIYear xmlns="b9e52a15-8fce-43d3-9ff2-f6bd6a140a3c" xsi:nil="true"/>
    <k9083824e5b14b148c1f498df06d050b xmlns="b9e52a15-8fce-43d3-9ff2-f6bd6a140a3c">
      <Terms xmlns="http://schemas.microsoft.com/office/infopath/2007/PartnerControls"/>
    </k9083824e5b14b148c1f498df06d050b>
    <AIOriginatingLocation xmlns="b9e52a15-8fce-43d3-9ff2-f6bd6a140a3c" xsi:nil="true"/>
    <AIAuthor xmlns="b9e52a15-8fce-43d3-9ff2-f6bd6a140a3c"/>
    <TaxCatchAll xmlns="b9e52a15-8fce-43d3-9ff2-f6bd6a140a3c"/>
    <AISecurityClass xmlns="b9e52a15-8fce-43d3-9ff2-f6bd6a140a3c" xsi:nil="true"/>
    <AINetworkNumber xmlns="b9e52a15-8fce-43d3-9ff2-f6bd6a140a3c" xsi:nil="true"/>
    <AILanguage xmlns="b9e52a15-8fce-43d3-9ff2-f6bd6a140a3c"/>
    <AIClass xmlns="b9e52a15-8fce-43d3-9ff2-f6bd6a140a3c"/>
    <AISubclass xmlns="b9e52a15-8fce-43d3-9ff2-f6bd6a140a3c" xsi:nil="true"/>
    <AIProject xmlns="b9e52a15-8fce-43d3-9ff2-f6bd6a140a3c" xsi:nil="true"/>
    <AIUnpublished xmlns="b9e52a15-8fce-43d3-9ff2-f6bd6a140a3c" xsi:nil="true"/>
    <m28c21cbca294ddbb6e93c2542370cd2 xmlns="b9e52a15-8fce-43d3-9ff2-f6bd6a140a3c">
      <Terms xmlns="http://schemas.microsoft.com/office/infopath/2007/PartnerControls"/>
    </m28c21cbca294ddbb6e93c2542370cd2>
    <AIWebFriendlyTitle xmlns="b9e52a15-8fce-43d3-9ff2-f6bd6a140a3c"/>
    <AINetwork xmlns="b9e52a15-8fce-43d3-9ff2-f6bd6a140a3c" xsi:nil="true"/>
    <AILanguageCode xmlns="b9e52a15-8fce-43d3-9ff2-f6bd6a140a3c" xsi:nil="true"/>
    <AIIndexNumber xmlns="b9e52a15-8fce-43d3-9ff2-f6bd6a140a3c" xsi:nil="true"/>
    <AIAuthoringTeam xmlns="b9e52a15-8fce-43d3-9ff2-f6bd6a140a3c" xsi:nil="true"/>
    <AIPublishDate xmlns="b9e52a15-8fce-43d3-9ff2-f6bd6a140a3c" xsi:nil="true"/>
    <AIAbstract xmlns="b9e52a15-8fce-43d3-9ff2-f6bd6a140a3c"/>
    <ded7794b23544bdda3c17d2696901649 xmlns="b9e52a15-8fce-43d3-9ff2-f6bd6a140a3c">
      <Terms xmlns="http://schemas.microsoft.com/office/infopath/2007/PartnerControls"/>
    </ded7794b23544bdda3c17d2696901649>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Public Content" ma:contentTypeID="0x0101005256C0F7559E496EA082CF8F6651751100CF007EF0C5E14359942596E3C93B072300C3A19FFAADE80A4A93292703C2A6228B" ma:contentTypeVersion="12" ma:contentTypeDescription="Amnesty International Public Content Type" ma:contentTypeScope="" ma:versionID="f2493bdc3f22cbd591cdca64d32d1dac">
  <xsd:schema xmlns:xsd="http://www.w3.org/2001/XMLSchema" xmlns:xs="http://www.w3.org/2001/XMLSchema" xmlns:p="http://schemas.microsoft.com/office/2006/metadata/properties" xmlns:ns2="b9e52a15-8fce-43d3-9ff2-f6bd6a140a3c" targetNamespace="http://schemas.microsoft.com/office/2006/metadata/properties" ma:root="true" ma:fieldsID="0837bd72e737fad6892e31562cc05351" ns2:_="">
    <xsd:import namespace="b9e52a15-8fce-43d3-9ff2-f6bd6a140a3c"/>
    <xsd:element name="properties">
      <xsd:complexType>
        <xsd:sequence>
          <xsd:element name="documentManagement">
            <xsd:complexType>
              <xsd:all>
                <xsd:element ref="ns2:_dlc_DocId" minOccurs="0"/>
                <xsd:element ref="ns2:_dlc_DocIdUrl" minOccurs="0"/>
                <xsd:element ref="ns2:_dlc_DocIdPersistId" minOccurs="0"/>
                <xsd:element ref="ns2:AIIndexNumber" minOccurs="0"/>
                <xsd:element ref="ns2:AIClass"/>
                <xsd:element ref="ns2:AISubclass" minOccurs="0"/>
                <xsd:element ref="ns2:AIYear" minOccurs="0"/>
                <xsd:element ref="ns2:AIPublishDate" minOccurs="0"/>
                <xsd:element ref="ns2:AISecurityClass" minOccurs="0"/>
                <xsd:element ref="ns2:AILanguage"/>
                <xsd:element ref="ns2:AIAuthor"/>
                <xsd:element ref="ns2:AIAuthoringTeam" minOccurs="0"/>
                <xsd:element ref="ns2:AIOriginatingLocation" minOccurs="0"/>
                <xsd:element ref="ns2:AIProject" minOccurs="0"/>
                <xsd:element ref="ns2:AIWebFriendlyTitle"/>
                <xsd:element ref="ns2:AINetwork" minOccurs="0"/>
                <xsd:element ref="ns2:AINetworkNumber" minOccurs="0"/>
                <xsd:element ref="ns2:AIAbstract"/>
                <xsd:element ref="ns2:ded7794b23544bdda3c17d2696901649" minOccurs="0"/>
                <xsd:element ref="ns2:TaxCatchAll" minOccurs="0"/>
                <xsd:element ref="ns2:TaxCatchAllLabel" minOccurs="0"/>
                <xsd:element ref="ns2:k9083824e5b14b148c1f498df06d050b" minOccurs="0"/>
                <xsd:element ref="ns2:m28c21cbca294ddbb6e93c2542370cd2" minOccurs="0"/>
                <xsd:element ref="ns2:AILanguageCode" minOccurs="0"/>
                <xsd:element ref="ns2:AIUnpublish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52a15-8fce-43d3-9ff2-f6bd6a140a3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IIndexNumber" ma:index="11" nillable="true" ma:displayName="AI index number" ma:description="If already generated, show index here. If left empty, an index will be automatically generated" ma:internalName="AIIndexNumber">
      <xsd:simpleType>
        <xsd:restriction base="dms:Text"/>
      </xsd:simpleType>
    </xsd:element>
    <xsd:element name="AIClass" ma:index="12" ma:displayName="AI class" ma:description="3-letter abbreviation for either region or broad subject heading (non-regional)" ma:format="Dropdown" ma:indexed="true" ma:internalName="AIClass">
      <xsd:simpleType>
        <xsd:restriction base="dms:Choice">
          <xsd:enumeration value="AFR"/>
          <xsd:enumeration value="AMR"/>
          <xsd:enumeration value="ASA"/>
          <xsd:enumeration value="EUR"/>
          <xsd:enumeration value="MDE"/>
          <xsd:enumeration value="ACT"/>
          <xsd:enumeration value="DOC"/>
          <xsd:enumeration value="FIN"/>
          <xsd:enumeration value="IOR"/>
          <xsd:enumeration value="NWS"/>
          <xsd:enumeration value="ORG"/>
          <xsd:enumeration value="POL"/>
          <xsd:enumeration value="PRE"/>
          <xsd:enumeration value="REG"/>
          <xsd:enumeration value="SEC"/>
        </xsd:restriction>
      </xsd:simpleType>
    </xsd:element>
    <xsd:element name="AISubclass" ma:index="13" nillable="true" ma:displayName="AI subclass" ma:description="2- digits used to  further identify particular country or subject" ma:indexed="true" ma:internalName="AISubclass">
      <xsd:simpleType>
        <xsd:restriction base="dms:Choice">
          <xsd:enumeration value="01"/>
          <xsd:enumeration value="02"/>
          <xsd:enumeration value="03"/>
          <xsd:enumeration value="04"/>
          <xsd:enumeration value="05"/>
          <xsd:enumeration value="06"/>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enumeration value="53"/>
          <xsd:enumeration value="54"/>
          <xsd:enumeration value="55"/>
          <xsd:enumeration value="56"/>
          <xsd:enumeration value="57"/>
          <xsd:enumeration value="58"/>
          <xsd:enumeration value="59"/>
          <xsd:enumeration value="60"/>
          <xsd:enumeration value="61"/>
          <xsd:enumeration value="62"/>
          <xsd:enumeration value="63"/>
          <xsd:enumeration value="64"/>
          <xsd:enumeration value="65"/>
          <xsd:enumeration value="66"/>
          <xsd:enumeration value="68"/>
          <xsd:enumeration value="70"/>
          <xsd:enumeration value="71"/>
          <xsd:enumeration value="72"/>
          <xsd:enumeration value="80"/>
          <xsd:enumeration value="81"/>
          <xsd:enumeration value="82"/>
        </xsd:restriction>
      </xsd:simpleType>
    </xsd:element>
    <xsd:element name="AIYear" ma:index="14" nillable="true" ma:displayName="Year" ma:description="The year of publication/distribution" ma:indexed="true" ma:internalName="AIYear">
      <xsd:simpleType>
        <xsd:restriction base="dms:Text"/>
      </xsd:simpleType>
    </xsd:element>
    <xsd:element name="AIPublishDate" ma:index="15" nillable="true" ma:displayName="Publish date" ma:description="The date the document is to be, or was,  distributed to the movement or published to the web" ma:indexed="true" ma:internalName="AIPublishDate">
      <xsd:simpleType>
        <xsd:restriction base="dms:DateTime"/>
      </xsd:simpleType>
    </xsd:element>
    <xsd:element name="AISecurityClass" ma:index="16" nillable="true" ma:displayName="Security class" ma:description="Internal documents are for AI staff and members only. Public is for public distribution and the web" ma:format="Dropdown" ma:hidden="true" ma:internalName="AISecurityClass">
      <xsd:simpleType>
        <xsd:restriction base="dms:Choice">
          <xsd:enumeration value="Public"/>
          <xsd:enumeration value="Internal"/>
        </xsd:restriction>
      </xsd:simpleType>
    </xsd:element>
    <xsd:element name="AILanguage" ma:index="17" ma:displayName="Language" ma:description="The language in which this document is written" ma:format="Dropdown" ma:indexed="true" ma:internalName="AILanguage">
      <xsd:simpleType>
        <xsd:restriction base="dms:Choice">
          <xsd:enumeration value="Abkhazian"/>
          <xsd:enumeration value="Afar"/>
          <xsd:enumeration value="Afrikaans"/>
          <xsd:enumeration value="Akan"/>
          <xsd:enumeration value="Albanian"/>
          <xsd:enumeration value="Amharic"/>
          <xsd:enumeration value="Arabic"/>
          <xsd:enumeration value="Aragonese"/>
          <xsd:enumeration value="Armenian"/>
          <xsd:enumeration value="Assamese"/>
          <xsd:enumeration value="Avaric"/>
          <xsd:enumeration value="Avestan"/>
          <xsd:enumeration value="Aymara"/>
          <xsd:enumeration value="Azerbaijani"/>
          <xsd:enumeration value="Bambara"/>
          <xsd:enumeration value="Bashkir"/>
          <xsd:enumeration value="Basque"/>
          <xsd:enumeration value="Belarusian"/>
          <xsd:enumeration value="Bengali"/>
          <xsd:enumeration value="Bihari"/>
          <xsd:enumeration value="Bislama"/>
          <xsd:enumeration value="Bosnian"/>
          <xsd:enumeration value="Brazilian Portuguese"/>
          <xsd:enumeration value="Breton"/>
          <xsd:enumeration value="Bulgarian"/>
          <xsd:enumeration value="Burmese"/>
          <xsd:enumeration value="Catalan"/>
          <xsd:enumeration value="Cebuano"/>
          <xsd:enumeration value="Chamorro"/>
          <xsd:enumeration value="Chechen"/>
          <xsd:enumeration value="Chinese"/>
          <xsd:enumeration value="Chuvash"/>
          <xsd:enumeration value="Cornish"/>
          <xsd:enumeration value="Corsican"/>
          <xsd:enumeration value="Cree"/>
          <xsd:enumeration value="Creole"/>
          <xsd:enumeration value="Croatian"/>
          <xsd:enumeration value="Czech"/>
          <xsd:enumeration value="Danish"/>
          <xsd:enumeration value="Dutch"/>
          <xsd:enumeration value="Dzongkha"/>
          <xsd:enumeration value="English"/>
          <xsd:enumeration value="Esperanto"/>
          <xsd:enumeration value="Estonian"/>
          <xsd:enumeration value="Ewe"/>
          <xsd:enumeration value="Faroese"/>
          <xsd:enumeration value="Fijian"/>
          <xsd:enumeration value="Filipino"/>
          <xsd:enumeration value="Finnish"/>
          <xsd:enumeration value="French"/>
          <xsd:enumeration value="Fulah"/>
          <xsd:enumeration value="Galician"/>
          <xsd:enumeration value="Ganda"/>
          <xsd:enumeration value="Georgian"/>
          <xsd:enumeration value="German"/>
          <xsd:enumeration value="Greek"/>
          <xsd:enumeration value="Guarani"/>
          <xsd:enumeration value="Gujarati"/>
          <xsd:enumeration value="Haitian"/>
          <xsd:enumeration value="Hausa"/>
          <xsd:enumeration value="Hebrew"/>
          <xsd:enumeration value="Herero"/>
          <xsd:enumeration value="Hindi"/>
          <xsd:enumeration value="Hiri Motu"/>
          <xsd:enumeration value="Hungarian"/>
          <xsd:enumeration value="Icelandic"/>
          <xsd:enumeration value="Ido"/>
          <xsd:enumeration value="Igbo"/>
          <xsd:enumeration value="Indonesian"/>
          <xsd:enumeration value="Interlingua"/>
          <xsd:enumeration value="Interlingue"/>
          <xsd:enumeration value="Inuktitut"/>
          <xsd:enumeration value="Inupiaq"/>
          <xsd:enumeration value="Irish"/>
          <xsd:enumeration value="Italian"/>
          <xsd:enumeration value="Japanese"/>
          <xsd:enumeration value="Javanese"/>
          <xsd:enumeration value="Kalaallisut"/>
          <xsd:enumeration value="Kannada"/>
          <xsd:enumeration value="Kashmiri"/>
          <xsd:enumeration value="Kanuri"/>
          <xsd:enumeration value="Kazakh"/>
          <xsd:enumeration value="Khmer"/>
          <xsd:enumeration value="Kikuyu"/>
          <xsd:enumeration value="Kinyarwanda"/>
          <xsd:enumeration value="Kirghiz"/>
          <xsd:enumeration value="Komi"/>
          <xsd:enumeration value="Kongo"/>
          <xsd:enumeration value="Korean"/>
          <xsd:enumeration value="Kuanyama"/>
          <xsd:enumeration value="Kurdish"/>
          <xsd:enumeration value="Lao"/>
          <xsd:enumeration value="Latin"/>
          <xsd:enumeration value="Latvian"/>
          <xsd:enumeration value="Limburgan"/>
          <xsd:enumeration value="Lingala"/>
          <xsd:enumeration value="Lithuanian"/>
          <xsd:enumeration value="Luba-katanga"/>
          <xsd:enumeration value="Luxembourgish"/>
          <xsd:enumeration value="Macedonian"/>
          <xsd:enumeration value="Malagasy"/>
          <xsd:enumeration value="Malay"/>
          <xsd:enumeration value="Malayalam"/>
          <xsd:enumeration value="Maldivian"/>
          <xsd:enumeration value="Maltese"/>
          <xsd:enumeration value="Manx"/>
          <xsd:enumeration value="Maori"/>
          <xsd:enumeration value="Mapudungun"/>
          <xsd:enumeration value="Marathi"/>
          <xsd:enumeration value="Marshallese"/>
          <xsd:enumeration value="Moldavian"/>
          <xsd:enumeration value="Mongol"/>
          <xsd:enumeration value="Nepali"/>
          <xsd:enumeration value="Nauru"/>
          <xsd:enumeration value="Navajo"/>
          <xsd:enumeration value="Ndonga"/>
          <xsd:enumeration value="North Ndebele"/>
          <xsd:enumeration value="Northern Sami"/>
          <xsd:enumeration value="Norwegian"/>
          <xsd:enumeration value="Norwegian Nynorsk"/>
          <xsd:enumeration value="Norwegian Bokmal"/>
          <xsd:enumeration value="Nyanja"/>
          <xsd:enumeration value="Occitan"/>
          <xsd:enumeration value="Ojibwa"/>
          <xsd:enumeration value="Oriya"/>
          <xsd:enumeration value="Oromo"/>
          <xsd:enumeration value="Ossetian"/>
          <xsd:enumeration value="Pali"/>
          <xsd:enumeration value="Pashto"/>
          <xsd:enumeration value="Persian"/>
          <xsd:enumeration value="Polish"/>
          <xsd:enumeration value="Portuguese"/>
          <xsd:enumeration value="Punjabi"/>
          <xsd:enumeration value="Qeqchi"/>
          <xsd:enumeration value="Quechua"/>
          <xsd:enumeration value="Raeto-romance"/>
          <xsd:enumeration value="Rapanui"/>
          <xsd:enumeration value="Romanian"/>
          <xsd:enumeration value="Romany"/>
          <xsd:enumeration value="Rundi"/>
          <xsd:enumeration value="Russian"/>
          <xsd:enumeration value="Samoan"/>
          <xsd:enumeration value="Sango"/>
          <xsd:enumeration value="Sanskrit"/>
          <xsd:enumeration value="Sardinian"/>
          <xsd:enumeration value="Scottish Gaelic"/>
          <xsd:enumeration value="Serbian"/>
          <xsd:enumeration value="Serbo-croat"/>
          <xsd:enumeration value="Shona"/>
          <xsd:enumeration value="Sichuan Yi"/>
          <xsd:enumeration value="Sindhi"/>
          <xsd:enumeration value="Sinhalese"/>
          <xsd:enumeration value="Slavic"/>
          <xsd:enumeration value="Slovak"/>
          <xsd:enumeration value="Slovenian"/>
          <xsd:enumeration value="Somali"/>
          <xsd:enumeration value="South Ndebele"/>
          <xsd:enumeration value="Southern Sotho"/>
          <xsd:enumeration value="Spanish"/>
          <xsd:enumeration value="Sundanese"/>
          <xsd:enumeration value="Swahili"/>
          <xsd:enumeration value="Swati"/>
          <xsd:enumeration value="Swedish"/>
          <xsd:enumeration value="Tagalog"/>
          <xsd:enumeration value="Tahitian"/>
          <xsd:enumeration value="Tajik"/>
          <xsd:enumeration value="Tamil"/>
          <xsd:enumeration value="Tatar"/>
          <xsd:enumeration value="Telugu"/>
          <xsd:enumeration value="Tetum"/>
          <xsd:enumeration value="Thai"/>
          <xsd:enumeration value="Tharu"/>
          <xsd:enumeration value="Tibetan"/>
          <xsd:enumeration value="Tigrinya"/>
          <xsd:enumeration value="Tok Pisin"/>
          <xsd:enumeration value="Tonga"/>
          <xsd:enumeration value="Traditional Chinese"/>
          <xsd:enumeration value="Tsongo"/>
          <xsd:enumeration value="Tswana"/>
          <xsd:enumeration value="Turkish"/>
          <xsd:enumeration value="Turkmen"/>
          <xsd:enumeration value="Twi"/>
          <xsd:enumeration value="Uighur"/>
          <xsd:enumeration value="Ukrainian"/>
          <xsd:enumeration value="Urdu"/>
          <xsd:enumeration value="Uzbek"/>
          <xsd:enumeration value="Venda"/>
          <xsd:enumeration value="Vietnamese"/>
          <xsd:enumeration value="Volapuk"/>
          <xsd:enumeration value="Walloon"/>
          <xsd:enumeration value="Welsh"/>
          <xsd:enumeration value="West Frisian"/>
          <xsd:enumeration value="Wolof"/>
          <xsd:enumeration value="Xinca"/>
          <xsd:enumeration value="Xhosa"/>
          <xsd:enumeration value="Yiddish"/>
          <xsd:enumeration value="Yoruba"/>
          <xsd:enumeration value="Zhuang"/>
          <xsd:enumeration value="Zulu"/>
        </xsd:restriction>
      </xsd:simpleType>
    </xsd:element>
    <xsd:element name="AIAuthor" ma:index="18" ma:displayName="Content author" ma:description="Name of document's producer" ma:internalName="AIAuthor">
      <xsd:simpleType>
        <xsd:restriction base="dms:Text"/>
      </xsd:simpleType>
    </xsd:element>
    <xsd:element name="AIAuthoringTeam" ma:index="19" nillable="true" ma:displayName="Authoring team" ma:description="Team producing document" ma:internalName="AIAuthoringTeam">
      <xsd:simpleType>
        <xsd:restriction base="dms:Text"/>
      </xsd:simpleType>
    </xsd:element>
    <xsd:element name="AIOriginatingLocation" ma:index="20" nillable="true" ma:displayName="Originating location" ma:description="Where the document was produced" ma:internalName="AIOriginatingLocation">
      <xsd:simpleType>
        <xsd:restriction base="dms:Text"/>
      </xsd:simpleType>
    </xsd:element>
    <xsd:element name="AIProject" ma:index="21" nillable="true" ma:displayName="Project" ma:description="Project name if applicable" ma:internalName="AIProject">
      <xsd:simpleType>
        <xsd:restriction base="dms:Text"/>
      </xsd:simpleType>
    </xsd:element>
    <xsd:element name="AIWebFriendlyTitle" ma:index="22" ma:displayName="Web friendly title" ma:description="" ma:internalName="AIWebFriendlyTitle">
      <xsd:simpleType>
        <xsd:restriction base="dms:Text"/>
      </xsd:simpleType>
    </xsd:element>
    <xsd:element name="AINetwork" ma:index="23" nillable="true" ma:displayName="Network" ma:description="Two-letter code reflecting Urgent Action" ma:internalName="AINetwork">
      <xsd:simpleType>
        <xsd:restriction base="dms:Text"/>
      </xsd:simpleType>
    </xsd:element>
    <xsd:element name="AINetworkNumber" ma:index="24" nillable="true" ma:displayName="Network number" ma:description="Ascending sequence of that document type in the year of publication" ma:internalName="AINetworkNumber">
      <xsd:simpleType>
        <xsd:restriction base="dms:Text"/>
      </xsd:simpleType>
    </xsd:element>
    <xsd:element name="AIAbstract" ma:index="25" ma:displayName="Abstract" ma:description="A clear and concise summary indicative of the document's content and purpose; between 80 and 100 words at most" ma:internalName="AIAbstract" ma:readOnly="false">
      <xsd:simpleType>
        <xsd:restriction base="dms:Note"/>
      </xsd:simpleType>
    </xsd:element>
    <xsd:element name="ded7794b23544bdda3c17d2696901649" ma:index="26" nillable="true" ma:taxonomy="true" ma:internalName="ded7794b23544bdda3c17d2696901649" ma:taxonomyFieldName="AIHumanRightsKeywords" ma:displayName="Human rights keywords" ma:default="" ma:fieldId="{ded7794b-2354-4bdd-a3c1-7d2696901649}" ma:taxonomyMulti="true" ma:sspId="71b3d606-810f-4fbe-8752-3d47f5ab6e1d" ma:termSetId="fec373de-fa14-494d-a864-9ebebb4ac63d" ma:anchorId="00000000-0000-0000-0000-000000000000" ma:open="false" ma:isKeyword="false">
      <xsd:complexType>
        <xsd:sequence>
          <xsd:element ref="pc:Terms" minOccurs="0" maxOccurs="1"/>
        </xsd:sequence>
      </xsd:complexType>
    </xsd:element>
    <xsd:element name="TaxCatchAll" ma:index="27" nillable="true" ma:displayName="Taxonomy Catch All Column" ma:hidden="true" ma:list="{0d6ea7db-dab8-4430-bf86-1b2c57697bf4}" ma:internalName="TaxCatchAll" ma:showField="CatchAllData"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TaxCatchAllLabel" ma:index="28" nillable="true" ma:displayName="Taxonomy Catch All Column1" ma:hidden="true" ma:list="{0d6ea7db-dab8-4430-bf86-1b2c57697bf4}" ma:internalName="TaxCatchAllLabel" ma:readOnly="true" ma:showField="CatchAllDataLabel"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k9083824e5b14b148c1f498df06d050b" ma:index="30" nillable="true" ma:taxonomy="true" ma:internalName="k9083824e5b14b148c1f498df06d050b" ma:taxonomyFieldName="AIRegional" ma:displayName="Regional" ma:default="" ma:fieldId="{49083824-e5b1-4b14-8c1f-498df06d050b}" ma:taxonomyMulti="true" ma:sspId="71b3d606-810f-4fbe-8752-3d47f5ab6e1d" ma:termSetId="0d3cb0b6-ab26-4db1-8dba-8ad46ef6dbde" ma:anchorId="00000000-0000-0000-0000-000000000000" ma:open="false" ma:isKeyword="false">
      <xsd:complexType>
        <xsd:sequence>
          <xsd:element ref="pc:Terms" minOccurs="0" maxOccurs="1"/>
        </xsd:sequence>
      </xsd:complexType>
    </xsd:element>
    <xsd:element name="m28c21cbca294ddbb6e93c2542370cd2" ma:index="32" nillable="true" ma:taxonomy="true" ma:internalName="m28c21cbca294ddbb6e93c2542370cd2" ma:taxonomyFieldName="AIDocumentType" ma:displayName="Document type" ma:indexed="true" ma:default="" ma:fieldId="{628c21cb-ca29-4ddb-b6e9-3c2542370cd2}" ma:sspId="71b3d606-810f-4fbe-8752-3d47f5ab6e1d" ma:termSetId="4a4837a5-fc3d-4d9f-b7c5-ebaffd2d8463" ma:anchorId="00000000-0000-0000-0000-000000000000" ma:open="false" ma:isKeyword="false">
      <xsd:complexType>
        <xsd:sequence>
          <xsd:element ref="pc:Terms" minOccurs="0" maxOccurs="1"/>
        </xsd:sequence>
      </xsd:complexType>
    </xsd:element>
    <xsd:element name="AILanguageCode" ma:index="34" nillable="true" ma:displayName="Language code" ma:description="ISO 639-1 language code" ma:hidden="true" ma:internalName="AILanguageCode">
      <xsd:simpleType>
        <xsd:restriction base="dms:Text"/>
      </xsd:simpleType>
    </xsd:element>
    <xsd:element name="AIUnpublished" ma:index="36" nillable="true" ma:displayName="Unpublished" ma:default="0" ma:internalName="AIUnpublish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9A3B02-B7F4-4AAE-A826-88CB454249D2}">
  <ds:schemaRefs>
    <ds:schemaRef ds:uri="http://schemas.microsoft.com/office/2006/metadata/longProperties"/>
    <ds:schemaRef ds:uri=""/>
  </ds:schemaRefs>
</ds:datastoreItem>
</file>

<file path=customXml/itemProps2.xml><?xml version="1.0" encoding="utf-8"?>
<ds:datastoreItem xmlns:ds="http://schemas.openxmlformats.org/officeDocument/2006/customXml" ds:itemID="{759BA27F-B5CD-48E5-BEAB-E41E1558B938}">
  <ds:schemaRefs>
    <ds:schemaRef ds:uri="http://schemas.microsoft.com/office/infopath/2007/PartnerControls"/>
    <ds:schemaRef ds:uri="http://www.w3.org/XML/1998/namespace"/>
    <ds:schemaRef ds:uri="http://purl.org/dc/elements/1.1/"/>
    <ds:schemaRef ds:uri="http://schemas.microsoft.com/office/2006/documentManagement/types"/>
    <ds:schemaRef ds:uri="http://schemas.openxmlformats.org/package/2006/metadata/core-properties"/>
    <ds:schemaRef ds:uri="http://purl.org/dc/terms/"/>
    <ds:schemaRef ds:uri="b9e52a15-8fce-43d3-9ff2-f6bd6a140a3c"/>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71A6E341-1D2A-4482-97BA-A99295923131}">
  <ds:schemaRefs>
    <ds:schemaRef ds:uri="http://schemas.microsoft.com/sharepoint/v3/contenttype/forms"/>
  </ds:schemaRefs>
</ds:datastoreItem>
</file>

<file path=customXml/itemProps4.xml><?xml version="1.0" encoding="utf-8"?>
<ds:datastoreItem xmlns:ds="http://schemas.openxmlformats.org/officeDocument/2006/customXml" ds:itemID="{C932DA35-B69D-4CD9-9060-0366FAAC26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e52a15-8fce-43d3-9ff2-f6bd6a140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F2BCF19-6355-4AE7-B7FF-D5F92236C486}">
  <ds:schemaRefs>
    <ds:schemaRef ds:uri="http://schemas.microsoft.com/sharepoint/events"/>
  </ds:schemaRefs>
</ds:datastoreItem>
</file>

<file path=customXml/itemProps6.xml><?xml version="1.0" encoding="utf-8"?>
<ds:datastoreItem xmlns:ds="http://schemas.openxmlformats.org/officeDocument/2006/customXml" ds:itemID="{280F568C-ED19-43CA-ABBB-40AEC0033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2</Pages>
  <Words>964</Words>
  <Characters>5211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Missing lawyer at risk of torture: Jiang Tiangyong</vt:lpstr>
    </vt:vector>
  </TitlesOfParts>
  <Company/>
  <LinksUpToDate>false</LinksUpToDate>
  <CharactersWithSpaces>6163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Missing lawyer at risk of torture: Jiang Tiangyong</dc:title>
  <dc:subject/>
  <dc:creator>Patrick Poon</dc:creator>
  <cp:keywords/>
  <dc:description/>
  <cp:lastModifiedBy>IAR5 Team</cp:lastModifiedBy>
  <cp:revision>3</cp:revision>
  <cp:lastPrinted>2018-03-14T16:17:00Z</cp:lastPrinted>
  <dcterms:created xsi:type="dcterms:W3CDTF">2018-03-14T16:17:00Z</dcterms:created>
  <dcterms:modified xsi:type="dcterms:W3CDTF">2018-03-14T18:13:00Z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Regional">
    <vt:lpwstr>56;#Asia and the Pacific|53aa8b37-73f7-470f-b7ca-9cbf4cd3a04d;#63;#East Asia|13c5b168-de3f-4da1-85ac-7f08e8b205b0;#72;#China|f605dc41-0f85-4751-a1bf-364f40f5e624</vt:lpwstr>
  </property>
  <property fmtid="{D5CDD505-2E9C-101B-9397-08002B2CF9AE}" pid="3" name="AIInternalKeywords">
    <vt:lpwstr/>
  </property>
  <property fmtid="{D5CDD505-2E9C-101B-9397-08002B2CF9AE}" pid="4" name="ContentTypeId">
    <vt:lpwstr>0x0101005256C0F7559E496EA082CF8F6651751100CF007EF0C5E14359942596E3C93B072300817260A75B7D17449287A12CC16AE7D7</vt:lpwstr>
  </property>
  <property fmtid="{D5CDD505-2E9C-101B-9397-08002B2CF9AE}" pid="5" name="ia28c1f854b34eeb95db491faddb87da">
    <vt:lpwstr/>
  </property>
  <property fmtid="{D5CDD505-2E9C-101B-9397-08002B2CF9AE}" pid="6" name="he6b7e7dc4a843afb324158a8871afd5">
    <vt:lpwstr>Disappearances|1fb1440a-64fc-4f9b-b8dd-fba06e0d4e9f;Human Rights Defenders and Activists|03c4f92e-b388-463b-94af-99df06e6c366</vt:lpwstr>
  </property>
  <property fmtid="{D5CDD505-2E9C-101B-9397-08002B2CF9AE}" pid="7" name="AIHumanRightsKeywords">
    <vt:lpwstr>17;#Disappearances|1fb1440a-64fc-4f9b-b8dd-fba06e0d4e9f;#15;#Human Rights Defenders and Activists|03c4f92e-b388-463b-94af-99df06e6c366</vt:lpwstr>
  </property>
  <property fmtid="{D5CDD505-2E9C-101B-9397-08002B2CF9AE}" pid="8" name="o8a72d748f5744ee8a4df48350870aaf">
    <vt:lpwstr>Asia and the Pacific|53aa8b37-73f7-470f-b7ca-9cbf4cd3a04d;East Asia|13c5b168-de3f-4da1-85ac-7f08e8b205b0;China|f605dc41-0f85-4751-a1bf-364f40f5e624</vt:lpwstr>
  </property>
  <property fmtid="{D5CDD505-2E9C-101B-9397-08002B2CF9AE}" pid="9" name="a670457d19b2400c9d90cb103f3801a4">
    <vt:lpwstr>Urgent Action|488748dd-8549-4231-9f2f-aa44d1c57e3f</vt:lpwstr>
  </property>
  <property fmtid="{D5CDD505-2E9C-101B-9397-08002B2CF9AE}" pid="10" name="c8c7d74dac27495f8eb400166b046354">
    <vt:lpwstr/>
  </property>
  <property fmtid="{D5CDD505-2E9C-101B-9397-08002B2CF9AE}" pid="11" name="AIDocumentType">
    <vt:lpwstr>13;#Urgent Action|488748dd-8549-4231-9f2f-aa44d1c57e3f</vt:lpwstr>
  </property>
  <property fmtid="{D5CDD505-2E9C-101B-9397-08002B2CF9AE}" pid="12" name="AICampaigns">
    <vt:lpwstr/>
  </property>
  <property fmtid="{D5CDD505-2E9C-101B-9397-08002B2CF9AE}" pid="13" name="b6128438b2834b40a4f13a9201c7e5d1">
    <vt:lpwstr/>
  </property>
  <property fmtid="{D5CDD505-2E9C-101B-9397-08002B2CF9AE}" pid="14" name="Order">
    <vt:lpwstr>1242100.00000000</vt:lpwstr>
  </property>
  <property fmtid="{D5CDD505-2E9C-101B-9397-08002B2CF9AE}" pid="15" name="_dlc_DocIdPersistId">
    <vt:lpwstr>1</vt:lpwstr>
  </property>
</Properties>
</file>