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CD2E25" w:rsidRDefault="0026766F" w:rsidP="004D529D">
      <w:pPr>
        <w:pStyle w:val="AIUrgentActionTopHeading"/>
        <w:tabs>
          <w:tab w:val="clear" w:pos="567"/>
        </w:tabs>
        <w:spacing w:line="240" w:lineRule="auto"/>
        <w:rPr>
          <w:rFonts w:asciiTheme="minorBidi" w:hAnsiTheme="minorBidi"/>
          <w:sz w:val="120"/>
          <w:szCs w:val="120"/>
        </w:rPr>
      </w:pPr>
      <w:r w:rsidRPr="00CD2E25">
        <w:rPr>
          <w:rFonts w:asciiTheme="minorBidi" w:hAnsiTheme="minorBidi"/>
          <w:sz w:val="120"/>
          <w:szCs w:val="120"/>
        </w:rPr>
        <w:t>URGENT ACTION</w:t>
      </w:r>
    </w:p>
    <w:p w:rsidR="0026766F" w:rsidRPr="00CD2E25" w:rsidRDefault="006E7EBF" w:rsidP="004D529D">
      <w:pPr>
        <w:rPr>
          <w:rStyle w:val="AIHeadline"/>
          <w:rFonts w:asciiTheme="minorBidi" w:hAnsiTheme="minorBidi"/>
          <w:snapToGrid w:val="0"/>
          <w:sz w:val="38"/>
          <w:szCs w:val="38"/>
        </w:rPr>
      </w:pPr>
      <w:r w:rsidRPr="00CD2E25">
        <w:rPr>
          <w:rStyle w:val="AIHeadline"/>
          <w:rFonts w:asciiTheme="minorBidi" w:hAnsiTheme="minorBidi"/>
          <w:snapToGrid w:val="0"/>
          <w:sz w:val="38"/>
          <w:szCs w:val="38"/>
        </w:rPr>
        <w:t xml:space="preserve">Bahraini </w:t>
      </w:r>
      <w:r w:rsidR="00745D0F" w:rsidRPr="00CD2E25">
        <w:rPr>
          <w:rStyle w:val="AIHeadline"/>
          <w:rFonts w:asciiTheme="minorBidi" w:hAnsiTheme="minorBidi"/>
          <w:snapToGrid w:val="0"/>
          <w:sz w:val="38"/>
          <w:szCs w:val="38"/>
        </w:rPr>
        <w:t xml:space="preserve">human rights </w:t>
      </w:r>
      <w:r w:rsidRPr="00CD2E25">
        <w:rPr>
          <w:rStyle w:val="AIHeadline"/>
          <w:rFonts w:asciiTheme="minorBidi" w:hAnsiTheme="minorBidi"/>
          <w:snapToGrid w:val="0"/>
          <w:sz w:val="38"/>
          <w:szCs w:val="38"/>
        </w:rPr>
        <w:t>defender</w:t>
      </w:r>
      <w:r w:rsidR="00745D0F" w:rsidRPr="00CD2E25">
        <w:rPr>
          <w:rFonts w:asciiTheme="minorBidi" w:hAnsiTheme="minorBidi"/>
        </w:rPr>
        <w:t xml:space="preserve"> </w:t>
      </w:r>
      <w:r w:rsidR="00745D0F" w:rsidRPr="00CD2E25">
        <w:rPr>
          <w:rStyle w:val="AIHeadline"/>
          <w:rFonts w:asciiTheme="minorBidi" w:hAnsiTheme="minorBidi"/>
          <w:snapToGrid w:val="0"/>
          <w:sz w:val="38"/>
          <w:szCs w:val="38"/>
        </w:rPr>
        <w:t>CHARGED</w:t>
      </w:r>
    </w:p>
    <w:p w:rsidR="0026766F" w:rsidRPr="00CD2E25" w:rsidRDefault="00A20C87" w:rsidP="004D529D">
      <w:pPr>
        <w:pStyle w:val="AIintropara"/>
        <w:spacing w:line="240" w:lineRule="auto"/>
        <w:rPr>
          <w:rFonts w:asciiTheme="minorBidi" w:hAnsiTheme="minorBidi"/>
        </w:rPr>
      </w:pPr>
      <w:r w:rsidRPr="00CD2E25">
        <w:rPr>
          <w:rFonts w:asciiTheme="minorBidi" w:hAnsiTheme="minorBidi"/>
        </w:rPr>
        <w:t xml:space="preserve">Bahraini human rights defender </w:t>
      </w:r>
      <w:proofErr w:type="spellStart"/>
      <w:r w:rsidRPr="00CD2E25">
        <w:rPr>
          <w:rFonts w:asciiTheme="minorBidi" w:hAnsiTheme="minorBidi"/>
        </w:rPr>
        <w:t>Ebtisam</w:t>
      </w:r>
      <w:proofErr w:type="spellEnd"/>
      <w:r w:rsidRPr="00CD2E25">
        <w:rPr>
          <w:rFonts w:asciiTheme="minorBidi" w:hAnsiTheme="minorBidi"/>
        </w:rPr>
        <w:t xml:space="preserve"> al-</w:t>
      </w:r>
      <w:proofErr w:type="spellStart"/>
      <w:r w:rsidRPr="00CD2E25">
        <w:rPr>
          <w:rFonts w:asciiTheme="minorBidi" w:hAnsiTheme="minorBidi"/>
        </w:rPr>
        <w:t>Saegh</w:t>
      </w:r>
      <w:proofErr w:type="spellEnd"/>
      <w:r w:rsidRPr="00CD2E25">
        <w:rPr>
          <w:rFonts w:asciiTheme="minorBidi" w:hAnsiTheme="minorBidi"/>
        </w:rPr>
        <w:t xml:space="preserve"> was charged on 18 July by </w:t>
      </w:r>
      <w:r w:rsidR="00492E2F" w:rsidRPr="00CD2E25">
        <w:rPr>
          <w:rFonts w:asciiTheme="minorBidi" w:hAnsiTheme="minorBidi"/>
        </w:rPr>
        <w:t xml:space="preserve">the Terrorism Crime Prosecution with using </w:t>
      </w:r>
      <w:r w:rsidR="009E0707" w:rsidRPr="00CD2E25">
        <w:rPr>
          <w:rFonts w:asciiTheme="minorBidi" w:hAnsiTheme="minorBidi"/>
        </w:rPr>
        <w:t xml:space="preserve">her </w:t>
      </w:r>
      <w:r w:rsidR="00492E2F" w:rsidRPr="00CD2E25">
        <w:rPr>
          <w:rFonts w:asciiTheme="minorBidi" w:hAnsiTheme="minorBidi"/>
        </w:rPr>
        <w:t xml:space="preserve">human rights work as a cover to provide </w:t>
      </w:r>
      <w:proofErr w:type="spellStart"/>
      <w:r w:rsidR="004F4DB3" w:rsidRPr="00CD2E25">
        <w:rPr>
          <w:rFonts w:asciiTheme="minorBidi" w:hAnsiTheme="minorBidi"/>
        </w:rPr>
        <w:t>Alkarama</w:t>
      </w:r>
      <w:proofErr w:type="spellEnd"/>
      <w:r w:rsidR="004F4DB3" w:rsidRPr="00CD2E25">
        <w:rPr>
          <w:rFonts w:asciiTheme="minorBidi" w:hAnsiTheme="minorBidi"/>
        </w:rPr>
        <w:t xml:space="preserve"> Foundation </w:t>
      </w:r>
      <w:r w:rsidR="00492E2F" w:rsidRPr="00CD2E25">
        <w:rPr>
          <w:rFonts w:asciiTheme="minorBidi" w:hAnsiTheme="minorBidi"/>
        </w:rPr>
        <w:t>with information and fake news about the situation in Bahrain</w:t>
      </w:r>
      <w:r w:rsidR="004F4DB3" w:rsidRPr="00CD2E25">
        <w:rPr>
          <w:rFonts w:asciiTheme="minorBidi" w:hAnsiTheme="minorBidi"/>
        </w:rPr>
        <w:t>.</w:t>
      </w:r>
      <w:r w:rsidR="00492E2F" w:rsidRPr="00CD2E25">
        <w:rPr>
          <w:rFonts w:asciiTheme="minorBidi" w:hAnsiTheme="minorBidi"/>
        </w:rPr>
        <w:t xml:space="preserve"> She has been detained for </w:t>
      </w:r>
      <w:r w:rsidR="00A7605F" w:rsidRPr="00CD2E25">
        <w:rPr>
          <w:rFonts w:asciiTheme="minorBidi" w:hAnsiTheme="minorBidi"/>
        </w:rPr>
        <w:t xml:space="preserve">a further </w:t>
      </w:r>
      <w:r w:rsidR="00492E2F" w:rsidRPr="00CD2E25">
        <w:rPr>
          <w:rFonts w:asciiTheme="minorBidi" w:hAnsiTheme="minorBidi"/>
        </w:rPr>
        <w:t>six months pending completion of the investigation.</w:t>
      </w:r>
      <w:r w:rsidR="00644144" w:rsidRPr="00CD2E25">
        <w:rPr>
          <w:rStyle w:val="StyleAIBodytextAsianSimSunChar"/>
          <w:rFonts w:asciiTheme="minorBidi" w:hAnsiTheme="minorBidi"/>
        </w:rPr>
        <w:t xml:space="preserve"> She is a prisoner of conscience</w:t>
      </w:r>
      <w:r w:rsidR="00644144" w:rsidRPr="00CD2E25">
        <w:rPr>
          <w:rFonts w:asciiTheme="minorBidi" w:hAnsiTheme="minorBidi"/>
        </w:rPr>
        <w:t>.</w:t>
      </w:r>
    </w:p>
    <w:p w:rsidR="0026766F" w:rsidRPr="00CD2E25" w:rsidRDefault="00A20C87" w:rsidP="004D529D">
      <w:pPr>
        <w:pStyle w:val="AIBodytext"/>
        <w:tabs>
          <w:tab w:val="clear" w:pos="567"/>
        </w:tabs>
        <w:spacing w:line="240" w:lineRule="auto"/>
        <w:rPr>
          <w:rStyle w:val="StyleAIBodytextAsianSimSunChar"/>
          <w:rFonts w:asciiTheme="minorBidi" w:hAnsiTheme="minorBidi"/>
        </w:rPr>
      </w:pPr>
      <w:r w:rsidRPr="00CD2E25">
        <w:rPr>
          <w:rStyle w:val="StyleAIBodytextAsianSimSunChar"/>
          <w:rFonts w:asciiTheme="minorBidi" w:hAnsiTheme="minorBidi"/>
        </w:rPr>
        <w:t>H</w:t>
      </w:r>
      <w:r w:rsidR="00E93473" w:rsidRPr="00CD2E25">
        <w:rPr>
          <w:rStyle w:val="StyleAIBodytextAsianSimSunChar"/>
          <w:rFonts w:asciiTheme="minorBidi" w:hAnsiTheme="minorBidi"/>
        </w:rPr>
        <w:t xml:space="preserve">uman rights defender </w:t>
      </w:r>
      <w:proofErr w:type="spellStart"/>
      <w:r w:rsidR="00E93473" w:rsidRPr="00CD2E25">
        <w:rPr>
          <w:rStyle w:val="StyleAIBodytextAsianSimSunChar"/>
          <w:rFonts w:asciiTheme="minorBidi" w:hAnsiTheme="minorBidi"/>
          <w:b/>
          <w:bCs/>
        </w:rPr>
        <w:t>Ebtisam</w:t>
      </w:r>
      <w:proofErr w:type="spellEnd"/>
      <w:r w:rsidR="00E93473" w:rsidRPr="00CD2E25">
        <w:rPr>
          <w:rStyle w:val="StyleAIBodytextAsianSimSunChar"/>
          <w:rFonts w:asciiTheme="minorBidi" w:hAnsiTheme="minorBidi"/>
          <w:b/>
          <w:bCs/>
        </w:rPr>
        <w:t xml:space="preserve"> al-</w:t>
      </w:r>
      <w:proofErr w:type="spellStart"/>
      <w:r w:rsidR="00E93473" w:rsidRPr="00CD2E25">
        <w:rPr>
          <w:rStyle w:val="StyleAIBodytextAsianSimSunChar"/>
          <w:rFonts w:asciiTheme="minorBidi" w:hAnsiTheme="minorBidi"/>
          <w:b/>
          <w:bCs/>
        </w:rPr>
        <w:t>Saegh</w:t>
      </w:r>
      <w:proofErr w:type="spellEnd"/>
      <w:r w:rsidR="00E93473" w:rsidRPr="00CD2E25">
        <w:rPr>
          <w:rStyle w:val="StyleAIBodytextAsianSimSunChar"/>
          <w:rFonts w:asciiTheme="minorBidi" w:hAnsiTheme="minorBidi"/>
        </w:rPr>
        <w:t xml:space="preserve"> was charged </w:t>
      </w:r>
      <w:r w:rsidRPr="00CD2E25">
        <w:rPr>
          <w:rStyle w:val="StyleAIBodytextAsianSimSunChar"/>
          <w:rFonts w:asciiTheme="minorBidi" w:hAnsiTheme="minorBidi"/>
        </w:rPr>
        <w:t xml:space="preserve">on 18 July, </w:t>
      </w:r>
      <w:r w:rsidR="00E93473" w:rsidRPr="00CD2E25">
        <w:rPr>
          <w:rStyle w:val="StyleAIBodytextAsianSimSunChar"/>
          <w:rFonts w:asciiTheme="minorBidi" w:hAnsiTheme="minorBidi"/>
        </w:rPr>
        <w:t>in presence of a lawyer</w:t>
      </w:r>
      <w:r w:rsidRPr="00CD2E25">
        <w:rPr>
          <w:rStyle w:val="StyleAIBodytextAsianSimSunChar"/>
          <w:rFonts w:asciiTheme="minorBidi" w:hAnsiTheme="minorBidi"/>
        </w:rPr>
        <w:t>,</w:t>
      </w:r>
      <w:r w:rsidR="00E93473" w:rsidRPr="00CD2E25">
        <w:rPr>
          <w:rStyle w:val="StyleAIBodytextAsianSimSunChar"/>
          <w:rFonts w:asciiTheme="minorBidi" w:hAnsiTheme="minorBidi"/>
        </w:rPr>
        <w:t xml:space="preserve"> by the Terrorism Crimes Prosecution with “using human rights work as a cover to communicate and cooperate with </w:t>
      </w:r>
      <w:proofErr w:type="spellStart"/>
      <w:r w:rsidR="00E93473" w:rsidRPr="00CD2E25">
        <w:rPr>
          <w:rStyle w:val="StyleAIBodytextAsianSimSunChar"/>
          <w:rFonts w:asciiTheme="minorBidi" w:hAnsiTheme="minorBidi"/>
        </w:rPr>
        <w:t>Alkarama</w:t>
      </w:r>
      <w:proofErr w:type="spellEnd"/>
      <w:r w:rsidR="00E93473" w:rsidRPr="00CD2E25">
        <w:rPr>
          <w:rStyle w:val="StyleAIBodytextAsianSimSunChar"/>
          <w:rFonts w:asciiTheme="minorBidi" w:hAnsiTheme="minorBidi"/>
        </w:rPr>
        <w:t xml:space="preserve"> Foundation to provide them with information and fake news about the situation in Bahrain to undermine its status abroad”. She was remanded in custody for </w:t>
      </w:r>
      <w:r w:rsidR="00A7605F" w:rsidRPr="00CD2E25">
        <w:rPr>
          <w:rStyle w:val="StyleAIBodytextAsianSimSunChar"/>
          <w:rFonts w:asciiTheme="minorBidi" w:hAnsiTheme="minorBidi"/>
        </w:rPr>
        <w:t xml:space="preserve">a further </w:t>
      </w:r>
      <w:r w:rsidR="00E93473" w:rsidRPr="00CD2E25">
        <w:rPr>
          <w:rStyle w:val="StyleAIBodytextAsianSimSunChar"/>
          <w:rFonts w:asciiTheme="minorBidi" w:hAnsiTheme="minorBidi"/>
        </w:rPr>
        <w:t>six months pending completion of the investigation.</w:t>
      </w:r>
    </w:p>
    <w:p w:rsidR="0097558C" w:rsidRPr="00CD2E25" w:rsidRDefault="00E93473" w:rsidP="004D529D">
      <w:pPr>
        <w:pStyle w:val="AIBodytext"/>
        <w:spacing w:line="240" w:lineRule="auto"/>
        <w:rPr>
          <w:rFonts w:asciiTheme="minorBidi" w:hAnsiTheme="minorBidi"/>
        </w:rPr>
      </w:pPr>
      <w:r w:rsidRPr="00CD2E25">
        <w:rPr>
          <w:rFonts w:asciiTheme="minorBidi" w:hAnsiTheme="minorBidi"/>
        </w:rPr>
        <w:t xml:space="preserve">On 15 July, prominent human rights defender and prisoner of conscience, </w:t>
      </w:r>
      <w:proofErr w:type="spellStart"/>
      <w:r w:rsidRPr="00CD2E25">
        <w:rPr>
          <w:rFonts w:asciiTheme="minorBidi" w:hAnsiTheme="minorBidi"/>
        </w:rPr>
        <w:t>Nabeel</w:t>
      </w:r>
      <w:proofErr w:type="spellEnd"/>
      <w:r w:rsidRPr="00CD2E25">
        <w:rPr>
          <w:rFonts w:asciiTheme="minorBidi" w:hAnsiTheme="minorBidi"/>
        </w:rPr>
        <w:t xml:space="preserve"> Rajab, told his family that he had seen </w:t>
      </w:r>
      <w:proofErr w:type="spellStart"/>
      <w:r w:rsidRPr="00CD2E25">
        <w:rPr>
          <w:rFonts w:asciiTheme="minorBidi" w:hAnsiTheme="minorBidi"/>
        </w:rPr>
        <w:t>Ebtisam</w:t>
      </w:r>
      <w:proofErr w:type="spellEnd"/>
      <w:r w:rsidRPr="00CD2E25">
        <w:rPr>
          <w:rFonts w:asciiTheme="minorBidi" w:hAnsiTheme="minorBidi"/>
        </w:rPr>
        <w:t xml:space="preserve"> al-</w:t>
      </w:r>
      <w:proofErr w:type="spellStart"/>
      <w:r w:rsidRPr="00CD2E25">
        <w:rPr>
          <w:rFonts w:asciiTheme="minorBidi" w:hAnsiTheme="minorBidi"/>
        </w:rPr>
        <w:t>Saegh</w:t>
      </w:r>
      <w:proofErr w:type="spellEnd"/>
      <w:r w:rsidRPr="00CD2E25">
        <w:rPr>
          <w:rFonts w:asciiTheme="minorBidi" w:hAnsiTheme="minorBidi"/>
        </w:rPr>
        <w:t xml:space="preserve"> on a stretcher at the Ministry of Interior medical facility in al-</w:t>
      </w:r>
      <w:proofErr w:type="spellStart"/>
      <w:r w:rsidRPr="00CD2E25">
        <w:rPr>
          <w:rFonts w:asciiTheme="minorBidi" w:hAnsiTheme="minorBidi"/>
        </w:rPr>
        <w:t>Qalaa</w:t>
      </w:r>
      <w:proofErr w:type="spellEnd"/>
      <w:r w:rsidR="004F4DB3" w:rsidRPr="00CD2E25">
        <w:rPr>
          <w:rFonts w:asciiTheme="minorBidi" w:hAnsiTheme="minorBidi"/>
        </w:rPr>
        <w:t xml:space="preserve"> in Manama, the capital,</w:t>
      </w:r>
      <w:r w:rsidRPr="00CD2E25">
        <w:rPr>
          <w:rFonts w:asciiTheme="minorBidi" w:hAnsiTheme="minorBidi"/>
        </w:rPr>
        <w:t xml:space="preserve"> and asked them whether she had been involved in a car accident. He was unaware of her arrest. </w:t>
      </w:r>
      <w:r w:rsidR="00E72E93" w:rsidRPr="00CD2E25">
        <w:rPr>
          <w:rFonts w:asciiTheme="minorBidi" w:hAnsiTheme="minorBidi"/>
        </w:rPr>
        <w:t>The next day</w:t>
      </w:r>
      <w:r w:rsidR="008F7C8B" w:rsidRPr="00CD2E25">
        <w:rPr>
          <w:rFonts w:asciiTheme="minorBidi" w:hAnsiTheme="minorBidi"/>
        </w:rPr>
        <w:t>,</w:t>
      </w:r>
      <w:r w:rsidR="00E72E93" w:rsidRPr="00CD2E25">
        <w:rPr>
          <w:rFonts w:asciiTheme="minorBidi" w:hAnsiTheme="minorBidi"/>
        </w:rPr>
        <w:t xml:space="preserve"> </w:t>
      </w:r>
      <w:proofErr w:type="spellStart"/>
      <w:r w:rsidR="00E72E93" w:rsidRPr="00CD2E25">
        <w:rPr>
          <w:rFonts w:asciiTheme="minorBidi" w:hAnsiTheme="minorBidi"/>
        </w:rPr>
        <w:t>Ebtisam</w:t>
      </w:r>
      <w:proofErr w:type="spellEnd"/>
      <w:r w:rsidR="00E72E93" w:rsidRPr="00CD2E25">
        <w:rPr>
          <w:rFonts w:asciiTheme="minorBidi" w:hAnsiTheme="minorBidi"/>
        </w:rPr>
        <w:t xml:space="preserve"> al-</w:t>
      </w:r>
      <w:proofErr w:type="spellStart"/>
      <w:r w:rsidR="00E72E93" w:rsidRPr="00CD2E25">
        <w:rPr>
          <w:rFonts w:asciiTheme="minorBidi" w:hAnsiTheme="minorBidi"/>
        </w:rPr>
        <w:t>Saegh’s</w:t>
      </w:r>
      <w:proofErr w:type="spellEnd"/>
      <w:r w:rsidR="00E72E93" w:rsidRPr="00CD2E25">
        <w:rPr>
          <w:rFonts w:asciiTheme="minorBidi" w:hAnsiTheme="minorBidi"/>
        </w:rPr>
        <w:t xml:space="preserve"> husband received a call from Isa Town detention centre for women, </w:t>
      </w:r>
      <w:r w:rsidR="00E72E93" w:rsidRPr="00CD2E25">
        <w:rPr>
          <w:rStyle w:val="StyleAIBodytextAsianSimSunChar"/>
          <w:rFonts w:asciiTheme="minorBidi" w:hAnsiTheme="minorBidi"/>
        </w:rPr>
        <w:t xml:space="preserve">on the outskirts of Manama, </w:t>
      </w:r>
      <w:r w:rsidR="00E72E93" w:rsidRPr="00CD2E25">
        <w:rPr>
          <w:rFonts w:asciiTheme="minorBidi" w:hAnsiTheme="minorBidi"/>
        </w:rPr>
        <w:t xml:space="preserve">requesting him to bring in fresh clothes for her. He </w:t>
      </w:r>
      <w:r w:rsidRPr="00CD2E25">
        <w:rPr>
          <w:rFonts w:asciiTheme="minorBidi" w:hAnsiTheme="minorBidi"/>
        </w:rPr>
        <w:t xml:space="preserve">was able to visit </w:t>
      </w:r>
      <w:r w:rsidR="00E72E93" w:rsidRPr="00CD2E25">
        <w:rPr>
          <w:rFonts w:asciiTheme="minorBidi" w:hAnsiTheme="minorBidi"/>
        </w:rPr>
        <w:t>her for a few minutes. She was sat in a wheelchair</w:t>
      </w:r>
      <w:r w:rsidRPr="00CD2E25">
        <w:rPr>
          <w:rFonts w:asciiTheme="minorBidi" w:hAnsiTheme="minorBidi"/>
        </w:rPr>
        <w:t>.</w:t>
      </w:r>
    </w:p>
    <w:p w:rsidR="00125119" w:rsidRPr="00CD2E25" w:rsidRDefault="0097558C" w:rsidP="004D529D">
      <w:pPr>
        <w:pStyle w:val="AIBodytext"/>
        <w:spacing w:line="240" w:lineRule="auto"/>
        <w:rPr>
          <w:rFonts w:asciiTheme="minorBidi" w:hAnsiTheme="minorBidi"/>
        </w:rPr>
      </w:pPr>
      <w:proofErr w:type="spellStart"/>
      <w:r w:rsidRPr="00CD2E25">
        <w:rPr>
          <w:rFonts w:asciiTheme="minorBidi" w:hAnsiTheme="minorBidi"/>
        </w:rPr>
        <w:lastRenderedPageBreak/>
        <w:t>Ebtisam</w:t>
      </w:r>
      <w:proofErr w:type="spellEnd"/>
      <w:r w:rsidRPr="00CD2E25">
        <w:rPr>
          <w:rFonts w:asciiTheme="minorBidi" w:hAnsiTheme="minorBidi"/>
        </w:rPr>
        <w:t xml:space="preserve"> al-</w:t>
      </w:r>
      <w:proofErr w:type="spellStart"/>
      <w:r w:rsidRPr="00CD2E25">
        <w:rPr>
          <w:rFonts w:asciiTheme="minorBidi" w:hAnsiTheme="minorBidi"/>
        </w:rPr>
        <w:t>Saegh</w:t>
      </w:r>
      <w:proofErr w:type="spellEnd"/>
      <w:r w:rsidRPr="00CD2E25">
        <w:rPr>
          <w:rFonts w:asciiTheme="minorBidi" w:hAnsiTheme="minorBidi"/>
        </w:rPr>
        <w:t xml:space="preserve"> was arrested on 3 July after tweeting about the abuse of female detainees in Isa Town detention centre for women. She has been on hunger strike since</w:t>
      </w:r>
      <w:r w:rsidR="007F3016" w:rsidRPr="00CD2E25">
        <w:rPr>
          <w:rFonts w:asciiTheme="minorBidi" w:hAnsiTheme="minorBidi"/>
        </w:rPr>
        <w:t xml:space="preserve"> then</w:t>
      </w:r>
      <w:r w:rsidRPr="00CD2E25">
        <w:rPr>
          <w:rFonts w:asciiTheme="minorBidi" w:hAnsiTheme="minorBidi"/>
        </w:rPr>
        <w:t xml:space="preserve"> in protest </w:t>
      </w:r>
      <w:r w:rsidR="00E71D09" w:rsidRPr="00CD2E25">
        <w:rPr>
          <w:rFonts w:asciiTheme="minorBidi" w:hAnsiTheme="minorBidi"/>
        </w:rPr>
        <w:t xml:space="preserve">including </w:t>
      </w:r>
      <w:r w:rsidRPr="00CD2E25">
        <w:rPr>
          <w:rFonts w:asciiTheme="minorBidi" w:hAnsiTheme="minorBidi"/>
        </w:rPr>
        <w:t xml:space="preserve">at her arrest, her lack of access to her family and the fact that her lawyer is not allowed to attend her interrogation despite </w:t>
      </w:r>
      <w:r w:rsidR="007F3016" w:rsidRPr="00CD2E25">
        <w:rPr>
          <w:rFonts w:asciiTheme="minorBidi" w:hAnsiTheme="minorBidi"/>
        </w:rPr>
        <w:t xml:space="preserve">multiple </w:t>
      </w:r>
      <w:r w:rsidRPr="00CD2E25">
        <w:rPr>
          <w:rFonts w:asciiTheme="minorBidi" w:hAnsiTheme="minorBidi"/>
        </w:rPr>
        <w:t xml:space="preserve">requests. </w:t>
      </w:r>
      <w:r w:rsidR="0000419B" w:rsidRPr="00CD2E25">
        <w:rPr>
          <w:rFonts w:asciiTheme="minorBidi" w:hAnsiTheme="minorBidi"/>
        </w:rPr>
        <w:t>Her interrogation has been taking place</w:t>
      </w:r>
      <w:r w:rsidRPr="00CD2E25">
        <w:rPr>
          <w:rFonts w:asciiTheme="minorBidi" w:hAnsiTheme="minorBidi"/>
        </w:rPr>
        <w:t xml:space="preserve"> at an undisclosed location</w:t>
      </w:r>
      <w:r w:rsidR="0019279E" w:rsidRPr="00CD2E25">
        <w:rPr>
          <w:rFonts w:asciiTheme="minorBidi" w:hAnsiTheme="minorBidi"/>
        </w:rPr>
        <w:t xml:space="preserve"> outside the detention facilities</w:t>
      </w:r>
      <w:r w:rsidRPr="00CD2E25">
        <w:rPr>
          <w:rFonts w:asciiTheme="minorBidi" w:hAnsiTheme="minorBidi"/>
        </w:rPr>
        <w:t>. When not interrogated, she is being held in solitary confinement at the Isa Town detention centre for wo</w:t>
      </w:r>
      <w:r w:rsidR="00881B3B" w:rsidRPr="00CD2E25">
        <w:rPr>
          <w:rFonts w:asciiTheme="minorBidi" w:hAnsiTheme="minorBidi"/>
        </w:rPr>
        <w:t>men.</w:t>
      </w:r>
      <w:r w:rsidR="0000419B" w:rsidRPr="00CD2E25">
        <w:rPr>
          <w:rFonts w:asciiTheme="minorBidi" w:hAnsiTheme="minorBidi"/>
        </w:rPr>
        <w:t xml:space="preserve"> In May</w:t>
      </w:r>
      <w:r w:rsidR="00644144" w:rsidRPr="00CD2E25">
        <w:rPr>
          <w:rFonts w:asciiTheme="minorBidi" w:hAnsiTheme="minorBidi"/>
        </w:rPr>
        <w:t>,</w:t>
      </w:r>
      <w:r w:rsidR="0000419B" w:rsidRPr="00CD2E25">
        <w:rPr>
          <w:rFonts w:asciiTheme="minorBidi" w:hAnsiTheme="minorBidi"/>
        </w:rPr>
        <w:t xml:space="preserve"> she was tortured, including sexually assaulted.</w:t>
      </w:r>
      <w:r w:rsidR="00644144" w:rsidRPr="00CD2E25">
        <w:rPr>
          <w:rFonts w:asciiTheme="minorBidi" w:hAnsiTheme="minorBidi"/>
        </w:rPr>
        <w:t xml:space="preserve"> Amnesty International believes that her arrest relates to her human rights work.</w:t>
      </w:r>
    </w:p>
    <w:p w:rsidR="004D529D" w:rsidRPr="004D529D" w:rsidRDefault="004D529D" w:rsidP="004D529D">
      <w:pPr>
        <w:rPr>
          <w:rFonts w:asciiTheme="minorBidi" w:hAnsiTheme="minorBidi"/>
          <w:b/>
          <w:bCs/>
          <w:sz w:val="20"/>
          <w:szCs w:val="20"/>
        </w:rPr>
      </w:pPr>
      <w:r w:rsidRPr="004D529D">
        <w:rPr>
          <w:rFonts w:asciiTheme="minorBidi" w:hAnsiTheme="minorBidi"/>
          <w:b/>
          <w:bCs/>
          <w:sz w:val="20"/>
          <w:szCs w:val="20"/>
        </w:rPr>
        <w:t>1) TAKE ACTION</w:t>
      </w:r>
    </w:p>
    <w:p w:rsidR="004D529D" w:rsidRPr="004D529D" w:rsidRDefault="004D529D" w:rsidP="004D529D">
      <w:pPr>
        <w:pStyle w:val="ListParagraph"/>
        <w:ind w:left="0"/>
        <w:rPr>
          <w:rFonts w:asciiTheme="minorBidi" w:hAnsiTheme="minorBidi"/>
          <w:sz w:val="20"/>
          <w:szCs w:val="20"/>
        </w:rPr>
      </w:pPr>
      <w:r w:rsidRPr="004D529D">
        <w:rPr>
          <w:rFonts w:asciiTheme="minorBidi" w:hAnsiTheme="minorBidi"/>
          <w:b/>
          <w:bCs/>
          <w:sz w:val="20"/>
          <w:szCs w:val="20"/>
        </w:rPr>
        <w:t>Write a letter, send an email, call, fax or tweet:</w:t>
      </w:r>
    </w:p>
    <w:p w:rsidR="00037CEA" w:rsidRPr="00CD2E25" w:rsidRDefault="00037CEA" w:rsidP="004D529D">
      <w:pPr>
        <w:pStyle w:val="ListParagraph"/>
        <w:numPr>
          <w:ilvl w:val="0"/>
          <w:numId w:val="3"/>
        </w:numPr>
        <w:ind w:left="0"/>
        <w:rPr>
          <w:rFonts w:asciiTheme="minorBidi" w:hAnsiTheme="minorBidi"/>
          <w:sz w:val="20"/>
          <w:szCs w:val="20"/>
        </w:rPr>
      </w:pPr>
      <w:r w:rsidRPr="00CD2E25">
        <w:rPr>
          <w:rFonts w:asciiTheme="minorBidi" w:hAnsiTheme="minorBidi"/>
          <w:sz w:val="20"/>
          <w:szCs w:val="20"/>
        </w:rPr>
        <w:t xml:space="preserve">Calling on the authorities to release </w:t>
      </w:r>
      <w:proofErr w:type="spellStart"/>
      <w:r w:rsidRPr="00CD2E25">
        <w:rPr>
          <w:rFonts w:asciiTheme="minorBidi" w:hAnsiTheme="minorBidi"/>
          <w:sz w:val="20"/>
          <w:szCs w:val="20"/>
        </w:rPr>
        <w:t>Ebtisam</w:t>
      </w:r>
      <w:proofErr w:type="spellEnd"/>
      <w:r w:rsidRPr="00CD2E25">
        <w:rPr>
          <w:rFonts w:asciiTheme="minorBidi" w:hAnsiTheme="minorBidi"/>
          <w:sz w:val="20"/>
          <w:szCs w:val="20"/>
        </w:rPr>
        <w:t xml:space="preserve"> al-</w:t>
      </w:r>
      <w:proofErr w:type="spellStart"/>
      <w:r w:rsidRPr="00CD2E25">
        <w:rPr>
          <w:rFonts w:asciiTheme="minorBidi" w:hAnsiTheme="minorBidi"/>
          <w:sz w:val="20"/>
          <w:szCs w:val="20"/>
        </w:rPr>
        <w:t>Saegh</w:t>
      </w:r>
      <w:proofErr w:type="spellEnd"/>
      <w:r w:rsidRPr="00CD2E25">
        <w:rPr>
          <w:rFonts w:asciiTheme="minorBidi" w:hAnsiTheme="minorBidi"/>
          <w:sz w:val="20"/>
          <w:szCs w:val="20"/>
        </w:rPr>
        <w:t xml:space="preserve"> immediately and unconditionally as she is a prisoner of conscience, detained solely for the peaceful exercise of her right to freedom of expression and</w:t>
      </w:r>
      <w:r w:rsidRPr="00CD2E25">
        <w:rPr>
          <w:rFonts w:asciiTheme="minorBidi" w:hAnsiTheme="minorBidi"/>
        </w:rPr>
        <w:t xml:space="preserve"> </w:t>
      </w:r>
      <w:r w:rsidRPr="00CD2E25">
        <w:rPr>
          <w:rFonts w:asciiTheme="minorBidi" w:hAnsiTheme="minorBidi"/>
          <w:sz w:val="20"/>
          <w:szCs w:val="20"/>
        </w:rPr>
        <w:t>her human rights work;</w:t>
      </w:r>
    </w:p>
    <w:p w:rsidR="00037CEA" w:rsidRPr="00CD2E25" w:rsidRDefault="00037CEA" w:rsidP="004D529D">
      <w:pPr>
        <w:numPr>
          <w:ilvl w:val="0"/>
          <w:numId w:val="3"/>
        </w:numPr>
        <w:rPr>
          <w:rFonts w:asciiTheme="minorBidi" w:hAnsiTheme="minorBidi"/>
          <w:sz w:val="20"/>
          <w:szCs w:val="20"/>
        </w:rPr>
      </w:pPr>
      <w:r w:rsidRPr="00CD2E25">
        <w:rPr>
          <w:rFonts w:asciiTheme="minorBidi" w:hAnsiTheme="minorBidi"/>
          <w:sz w:val="20"/>
          <w:szCs w:val="20"/>
        </w:rPr>
        <w:t>Urging them to ensure that she is not tortured or otherwise ill-treated, and is promptly provided with regular access to her family, a lawyer of her choosing and any medical attention she may require;</w:t>
      </w:r>
    </w:p>
    <w:p w:rsidR="00037CEA" w:rsidRPr="00CD2E25" w:rsidRDefault="00037CEA" w:rsidP="004D529D">
      <w:pPr>
        <w:numPr>
          <w:ilvl w:val="0"/>
          <w:numId w:val="3"/>
        </w:numPr>
        <w:rPr>
          <w:rFonts w:asciiTheme="minorBidi" w:hAnsiTheme="minorBidi"/>
          <w:sz w:val="20"/>
          <w:szCs w:val="20"/>
        </w:rPr>
      </w:pPr>
      <w:r w:rsidRPr="00CD2E25">
        <w:rPr>
          <w:rFonts w:asciiTheme="minorBidi" w:hAnsiTheme="minorBidi"/>
          <w:sz w:val="20"/>
          <w:szCs w:val="20"/>
        </w:rPr>
        <w:t>Urging them to order a prompt, impartial, independent and effective investigation into her allegations that she was tortured during her detention in May, make the results public and bring anyone responsible to justice in proceedings that respect international fair trial standards.</w:t>
      </w:r>
    </w:p>
    <w:p w:rsidR="0026766F" w:rsidRPr="00CD2E25" w:rsidRDefault="0026766F" w:rsidP="004D529D">
      <w:pPr>
        <w:pStyle w:val="AITableHeading"/>
        <w:tabs>
          <w:tab w:val="clear" w:pos="567"/>
        </w:tabs>
        <w:rPr>
          <w:rFonts w:asciiTheme="minorBidi" w:hAnsiTheme="minorBidi"/>
        </w:rPr>
      </w:pPr>
    </w:p>
    <w:p w:rsidR="005534BC" w:rsidRPr="004D529D" w:rsidRDefault="004D529D" w:rsidP="004D529D">
      <w:pPr>
        <w:rPr>
          <w:rFonts w:ascii="Arial" w:eastAsia="Calibri" w:hAnsi="Arial" w:cs="Arial"/>
          <w:b/>
          <w:sz w:val="20"/>
          <w:szCs w:val="20"/>
        </w:rPr>
        <w:sectPr w:rsidR="005534BC" w:rsidRPr="004D529D" w:rsidSect="004D529D">
          <w:headerReference w:type="default" r:id="rId7"/>
          <w:footerReference w:type="default" r:id="rId8"/>
          <w:headerReference w:type="first" r:id="rId9"/>
          <w:footerReference w:type="first" r:id="rId10"/>
          <w:type w:val="continuous"/>
          <w:pgSz w:w="11906" w:h="16838" w:code="9"/>
          <w:pgMar w:top="720" w:right="720" w:bottom="2160" w:left="720" w:header="0" w:footer="562" w:gutter="0"/>
          <w:cols w:space="567"/>
          <w:titlePg/>
          <w:docGrid w:linePitch="360"/>
        </w:sectPr>
      </w:pPr>
      <w:r>
        <w:rPr>
          <w:rFonts w:ascii="Arial" w:eastAsia="Calibri" w:hAnsi="Arial" w:cs="Arial"/>
          <w:b/>
          <w:sz w:val="20"/>
          <w:szCs w:val="20"/>
        </w:rPr>
        <w:t>Contact</w:t>
      </w:r>
      <w:r>
        <w:rPr>
          <w:rFonts w:ascii="Arial" w:eastAsia="Calibri" w:hAnsi="Arial" w:cs="Arial"/>
          <w:b/>
          <w:sz w:val="20"/>
          <w:szCs w:val="20"/>
        </w:rPr>
        <w:t xml:space="preserve"> these two officials by 1 September, 2017:</w:t>
      </w:r>
    </w:p>
    <w:p w:rsidR="00037CEA" w:rsidRPr="00CD2E25" w:rsidRDefault="00037CEA" w:rsidP="004D529D">
      <w:pPr>
        <w:pStyle w:val="AIAddressText"/>
        <w:tabs>
          <w:tab w:val="clear" w:pos="567"/>
        </w:tabs>
        <w:spacing w:line="240" w:lineRule="auto"/>
        <w:rPr>
          <w:rFonts w:asciiTheme="minorBidi" w:hAnsiTheme="minorBidi"/>
          <w:sz w:val="16"/>
          <w:szCs w:val="16"/>
          <w:u w:val="single"/>
        </w:rPr>
      </w:pPr>
      <w:r w:rsidRPr="00CD2E25">
        <w:rPr>
          <w:rFonts w:asciiTheme="minorBidi" w:hAnsiTheme="minorBidi"/>
          <w:sz w:val="16"/>
          <w:szCs w:val="16"/>
          <w:u w:val="single"/>
        </w:rPr>
        <w:t>King</w:t>
      </w:r>
    </w:p>
    <w:p w:rsidR="00037CEA" w:rsidRPr="00CD2E25" w:rsidRDefault="00037CEA" w:rsidP="004D529D">
      <w:pPr>
        <w:pStyle w:val="AIAddressText"/>
        <w:spacing w:line="240" w:lineRule="auto"/>
        <w:rPr>
          <w:rFonts w:asciiTheme="minorBidi" w:hAnsiTheme="minorBidi"/>
          <w:sz w:val="16"/>
          <w:szCs w:val="16"/>
          <w:lang w:val="sv-SE"/>
        </w:rPr>
      </w:pPr>
      <w:r w:rsidRPr="00CD2E25">
        <w:rPr>
          <w:rFonts w:asciiTheme="minorBidi" w:hAnsiTheme="minorBidi"/>
          <w:sz w:val="16"/>
          <w:szCs w:val="16"/>
          <w:lang w:val="sv-SE"/>
        </w:rPr>
        <w:t>Shaikh Hamad bin ‘Issa Al Khalifa</w:t>
      </w:r>
      <w:r w:rsidRPr="00CD2E25">
        <w:rPr>
          <w:rFonts w:asciiTheme="minorBidi" w:hAnsiTheme="minorBidi"/>
          <w:sz w:val="16"/>
          <w:szCs w:val="16"/>
          <w:lang w:val="sv-SE"/>
        </w:rPr>
        <w:tab/>
      </w:r>
    </w:p>
    <w:p w:rsidR="00037CEA" w:rsidRPr="00CD2E25" w:rsidRDefault="00037CEA" w:rsidP="004D529D">
      <w:pPr>
        <w:pStyle w:val="AIAddressText"/>
        <w:spacing w:line="240" w:lineRule="auto"/>
        <w:rPr>
          <w:rFonts w:asciiTheme="minorBidi" w:hAnsiTheme="minorBidi"/>
          <w:sz w:val="16"/>
          <w:szCs w:val="16"/>
        </w:rPr>
      </w:pPr>
      <w:r w:rsidRPr="00CD2E25">
        <w:rPr>
          <w:rFonts w:asciiTheme="minorBidi" w:hAnsiTheme="minorBidi"/>
          <w:sz w:val="16"/>
          <w:szCs w:val="16"/>
        </w:rPr>
        <w:t>Office of His Majesty the King</w:t>
      </w:r>
    </w:p>
    <w:p w:rsidR="00037CEA" w:rsidRPr="00CD2E25" w:rsidRDefault="00037CEA" w:rsidP="004D529D">
      <w:pPr>
        <w:pStyle w:val="AIAddressText"/>
        <w:spacing w:line="240" w:lineRule="auto"/>
        <w:rPr>
          <w:rFonts w:asciiTheme="minorBidi" w:hAnsiTheme="minorBidi"/>
          <w:sz w:val="16"/>
          <w:szCs w:val="16"/>
          <w:lang w:val="es-ES"/>
        </w:rPr>
      </w:pPr>
      <w:r w:rsidRPr="00CD2E25">
        <w:rPr>
          <w:rFonts w:asciiTheme="minorBidi" w:hAnsiTheme="minorBidi"/>
          <w:sz w:val="16"/>
          <w:szCs w:val="16"/>
          <w:lang w:val="es-ES"/>
        </w:rPr>
        <w:t>P.O. Box 555</w:t>
      </w:r>
    </w:p>
    <w:p w:rsidR="009C0D11" w:rsidRDefault="00037CEA" w:rsidP="004D529D">
      <w:pPr>
        <w:pStyle w:val="AIAddressText"/>
        <w:spacing w:line="240" w:lineRule="auto"/>
        <w:rPr>
          <w:rFonts w:asciiTheme="minorBidi" w:hAnsiTheme="minorBidi"/>
          <w:sz w:val="16"/>
          <w:szCs w:val="16"/>
          <w:lang w:val="es-ES"/>
        </w:rPr>
      </w:pPr>
      <w:proofErr w:type="spellStart"/>
      <w:r w:rsidRPr="00CD2E25">
        <w:rPr>
          <w:rFonts w:asciiTheme="minorBidi" w:hAnsiTheme="minorBidi"/>
          <w:sz w:val="16"/>
          <w:szCs w:val="16"/>
          <w:lang w:val="es-ES"/>
        </w:rPr>
        <w:t>Rifa’a</w:t>
      </w:r>
      <w:proofErr w:type="spellEnd"/>
      <w:r w:rsidRPr="00CD2E25">
        <w:rPr>
          <w:rFonts w:asciiTheme="minorBidi" w:hAnsiTheme="minorBidi"/>
          <w:sz w:val="16"/>
          <w:szCs w:val="16"/>
          <w:lang w:val="es-ES"/>
        </w:rPr>
        <w:t xml:space="preserve"> Palace, </w:t>
      </w:r>
    </w:p>
    <w:p w:rsidR="00037CEA" w:rsidRPr="00CD2E25" w:rsidRDefault="00037CEA" w:rsidP="004D529D">
      <w:pPr>
        <w:pStyle w:val="AIAddressText"/>
        <w:spacing w:line="240" w:lineRule="auto"/>
        <w:rPr>
          <w:rFonts w:asciiTheme="minorBidi" w:hAnsiTheme="minorBidi"/>
          <w:sz w:val="16"/>
          <w:szCs w:val="16"/>
          <w:lang w:val="es-MX"/>
        </w:rPr>
      </w:pPr>
      <w:r w:rsidRPr="00CD2E25">
        <w:rPr>
          <w:rFonts w:asciiTheme="minorBidi" w:hAnsiTheme="minorBidi"/>
          <w:sz w:val="16"/>
          <w:szCs w:val="16"/>
          <w:lang w:val="es-ES"/>
        </w:rPr>
        <w:t xml:space="preserve">al-Manama, </w:t>
      </w:r>
      <w:proofErr w:type="spellStart"/>
      <w:r w:rsidRPr="00CD2E25">
        <w:rPr>
          <w:rFonts w:asciiTheme="minorBidi" w:hAnsiTheme="minorBidi"/>
          <w:sz w:val="16"/>
          <w:szCs w:val="16"/>
          <w:lang w:val="es-MX"/>
        </w:rPr>
        <w:t>Bahrain</w:t>
      </w:r>
      <w:proofErr w:type="spellEnd"/>
    </w:p>
    <w:p w:rsidR="00037CEA" w:rsidRPr="00CD2E25" w:rsidRDefault="00037CEA" w:rsidP="004D529D">
      <w:pPr>
        <w:pStyle w:val="AIAddressText"/>
        <w:spacing w:line="240" w:lineRule="auto"/>
        <w:rPr>
          <w:rFonts w:asciiTheme="minorBidi" w:hAnsiTheme="minorBidi"/>
          <w:sz w:val="16"/>
          <w:szCs w:val="16"/>
        </w:rPr>
      </w:pPr>
      <w:r w:rsidRPr="00CD2E25">
        <w:rPr>
          <w:rFonts w:asciiTheme="minorBidi" w:hAnsiTheme="minorBidi"/>
          <w:sz w:val="16"/>
          <w:szCs w:val="16"/>
        </w:rPr>
        <w:t>Fax: +973 1766 4587</w:t>
      </w:r>
    </w:p>
    <w:p w:rsidR="00037CEA" w:rsidRDefault="00037CEA" w:rsidP="004D529D">
      <w:pPr>
        <w:pStyle w:val="AIAddressText"/>
        <w:spacing w:line="240" w:lineRule="auto"/>
        <w:rPr>
          <w:rFonts w:asciiTheme="minorBidi" w:hAnsiTheme="minorBidi"/>
          <w:b/>
          <w:sz w:val="16"/>
          <w:szCs w:val="16"/>
        </w:rPr>
      </w:pPr>
      <w:r w:rsidRPr="00CD2E25">
        <w:rPr>
          <w:rFonts w:asciiTheme="minorBidi" w:hAnsiTheme="minorBidi"/>
          <w:b/>
          <w:sz w:val="16"/>
          <w:szCs w:val="16"/>
        </w:rPr>
        <w:t xml:space="preserve">Salutation: </w:t>
      </w:r>
      <w:proofErr w:type="gramStart"/>
      <w:r w:rsidRPr="00CD2E25">
        <w:rPr>
          <w:rFonts w:asciiTheme="minorBidi" w:hAnsiTheme="minorBidi"/>
          <w:b/>
          <w:sz w:val="16"/>
          <w:szCs w:val="16"/>
        </w:rPr>
        <w:t>Your</w:t>
      </w:r>
      <w:proofErr w:type="gramEnd"/>
      <w:r w:rsidRPr="00CD2E25">
        <w:rPr>
          <w:rFonts w:asciiTheme="minorBidi" w:hAnsiTheme="minorBidi"/>
          <w:b/>
          <w:sz w:val="16"/>
          <w:szCs w:val="16"/>
        </w:rPr>
        <w:t xml:space="preserve"> Majesty</w:t>
      </w:r>
    </w:p>
    <w:p w:rsidR="009C0D11" w:rsidRPr="009C0D11" w:rsidRDefault="009C0D11" w:rsidP="004D529D">
      <w:pPr>
        <w:pStyle w:val="AIAddressText"/>
        <w:spacing w:line="240" w:lineRule="auto"/>
        <w:rPr>
          <w:rFonts w:asciiTheme="minorBidi" w:hAnsiTheme="minorBidi"/>
          <w:sz w:val="16"/>
          <w:szCs w:val="16"/>
          <w:u w:val="single"/>
        </w:rPr>
      </w:pPr>
    </w:p>
    <w:p w:rsidR="009C0D11" w:rsidRPr="009C0D11" w:rsidRDefault="009C0D11" w:rsidP="009C0D11">
      <w:pPr>
        <w:pStyle w:val="AITableHeading"/>
        <w:rPr>
          <w:rFonts w:asciiTheme="minorBidi" w:hAnsiTheme="minorBidi"/>
          <w:b w:val="0"/>
          <w:sz w:val="16"/>
          <w:szCs w:val="16"/>
          <w:u w:val="single"/>
        </w:rPr>
      </w:pPr>
      <w:r w:rsidRPr="009C0D11">
        <w:rPr>
          <w:rFonts w:asciiTheme="minorBidi" w:hAnsiTheme="minorBidi"/>
          <w:b w:val="0"/>
          <w:sz w:val="16"/>
          <w:szCs w:val="16"/>
          <w:u w:val="single"/>
        </w:rPr>
        <w:t xml:space="preserve">H.E. Ambassador Shaikh Abdullah Bin Mohammed Bin Rashid Al </w:t>
      </w:r>
      <w:proofErr w:type="spellStart"/>
      <w:r w:rsidRPr="009C0D11">
        <w:rPr>
          <w:rFonts w:asciiTheme="minorBidi" w:hAnsiTheme="minorBidi"/>
          <w:b w:val="0"/>
          <w:sz w:val="16"/>
          <w:szCs w:val="16"/>
          <w:u w:val="single"/>
        </w:rPr>
        <w:t>Khalifa</w:t>
      </w:r>
      <w:proofErr w:type="spellEnd"/>
      <w:r w:rsidRPr="009C0D11">
        <w:rPr>
          <w:rFonts w:asciiTheme="minorBidi" w:hAnsiTheme="minorBidi"/>
          <w:b w:val="0"/>
          <w:sz w:val="16"/>
          <w:szCs w:val="16"/>
          <w:u w:val="single"/>
        </w:rPr>
        <w:t>,</w:t>
      </w:r>
    </w:p>
    <w:p w:rsidR="009C0D11" w:rsidRPr="009C0D11" w:rsidRDefault="009C0D11" w:rsidP="009C0D11">
      <w:pPr>
        <w:pStyle w:val="AITableHeading"/>
        <w:rPr>
          <w:rFonts w:asciiTheme="minorBidi" w:hAnsiTheme="minorBidi"/>
          <w:b w:val="0"/>
          <w:sz w:val="16"/>
          <w:szCs w:val="16"/>
        </w:rPr>
      </w:pPr>
      <w:r w:rsidRPr="009C0D11">
        <w:rPr>
          <w:rFonts w:asciiTheme="minorBidi" w:hAnsiTheme="minorBidi"/>
          <w:b w:val="0"/>
          <w:sz w:val="16"/>
          <w:szCs w:val="16"/>
        </w:rPr>
        <w:t>Embassy of the Kingdom of Bahrain</w:t>
      </w:r>
    </w:p>
    <w:p w:rsidR="009C0D11" w:rsidRDefault="009C0D11" w:rsidP="009C0D11">
      <w:pPr>
        <w:pStyle w:val="AITableHeading"/>
        <w:rPr>
          <w:rFonts w:asciiTheme="minorBidi" w:hAnsiTheme="minorBidi"/>
          <w:b w:val="0"/>
          <w:sz w:val="16"/>
          <w:szCs w:val="16"/>
        </w:rPr>
      </w:pPr>
      <w:r w:rsidRPr="009C0D11">
        <w:rPr>
          <w:rFonts w:asciiTheme="minorBidi" w:hAnsiTheme="minorBidi"/>
          <w:b w:val="0"/>
          <w:sz w:val="16"/>
          <w:szCs w:val="16"/>
        </w:rPr>
        <w:t xml:space="preserve">3502 International </w:t>
      </w:r>
      <w:proofErr w:type="spellStart"/>
      <w:r w:rsidRPr="009C0D11">
        <w:rPr>
          <w:rFonts w:asciiTheme="minorBidi" w:hAnsiTheme="minorBidi"/>
          <w:b w:val="0"/>
          <w:sz w:val="16"/>
          <w:szCs w:val="16"/>
        </w:rPr>
        <w:t>Dr.</w:t>
      </w:r>
      <w:proofErr w:type="spellEnd"/>
      <w:r w:rsidRPr="009C0D11">
        <w:rPr>
          <w:rFonts w:asciiTheme="minorBidi" w:hAnsiTheme="minorBidi"/>
          <w:b w:val="0"/>
          <w:sz w:val="16"/>
          <w:szCs w:val="16"/>
        </w:rPr>
        <w:t xml:space="preserve"> NW, </w:t>
      </w:r>
    </w:p>
    <w:p w:rsidR="009C0D11" w:rsidRPr="009C0D11" w:rsidRDefault="009C0D11" w:rsidP="009C0D11">
      <w:pPr>
        <w:pStyle w:val="AITableHeading"/>
        <w:rPr>
          <w:rFonts w:asciiTheme="minorBidi" w:hAnsiTheme="minorBidi"/>
          <w:b w:val="0"/>
          <w:sz w:val="16"/>
          <w:szCs w:val="16"/>
        </w:rPr>
      </w:pPr>
      <w:r w:rsidRPr="009C0D11">
        <w:rPr>
          <w:rFonts w:asciiTheme="minorBidi" w:hAnsiTheme="minorBidi"/>
          <w:b w:val="0"/>
          <w:sz w:val="16"/>
          <w:szCs w:val="16"/>
        </w:rPr>
        <w:t>Washington DC 20008</w:t>
      </w:r>
    </w:p>
    <w:p w:rsidR="009C0D11" w:rsidRPr="00127CD2" w:rsidRDefault="009C0D11" w:rsidP="009C0D11">
      <w:pPr>
        <w:pStyle w:val="AITableHeading"/>
        <w:rPr>
          <w:rFonts w:asciiTheme="minorBidi" w:hAnsiTheme="minorBidi"/>
          <w:b w:val="0"/>
          <w:color w:val="000000" w:themeColor="text1"/>
          <w:sz w:val="16"/>
          <w:szCs w:val="16"/>
        </w:rPr>
      </w:pPr>
      <w:r w:rsidRPr="00127CD2">
        <w:rPr>
          <w:rFonts w:asciiTheme="minorBidi" w:hAnsiTheme="minorBidi"/>
          <w:b w:val="0"/>
          <w:color w:val="000000" w:themeColor="text1"/>
          <w:sz w:val="16"/>
          <w:szCs w:val="16"/>
        </w:rPr>
        <w:t xml:space="preserve">Phone: 1 202 342 1111; Fax: 1 202 362 2192 </w:t>
      </w:r>
    </w:p>
    <w:p w:rsidR="009C0D11" w:rsidRPr="00127CD2" w:rsidRDefault="009C0D11" w:rsidP="009C0D11">
      <w:pPr>
        <w:pStyle w:val="AITableHeading"/>
        <w:rPr>
          <w:rFonts w:asciiTheme="minorBidi" w:hAnsiTheme="minorBidi"/>
          <w:b w:val="0"/>
          <w:color w:val="000000" w:themeColor="text1"/>
          <w:sz w:val="16"/>
          <w:szCs w:val="16"/>
        </w:rPr>
      </w:pPr>
      <w:r w:rsidRPr="00127CD2">
        <w:rPr>
          <w:rFonts w:asciiTheme="minorBidi" w:hAnsiTheme="minorBidi"/>
          <w:b w:val="0"/>
          <w:color w:val="000000" w:themeColor="text1"/>
          <w:sz w:val="16"/>
          <w:szCs w:val="16"/>
        </w:rPr>
        <w:t xml:space="preserve">Email: </w:t>
      </w:r>
      <w:hyperlink r:id="rId11" w:history="1">
        <w:r w:rsidRPr="00127CD2">
          <w:rPr>
            <w:rStyle w:val="Hyperlink"/>
            <w:rFonts w:asciiTheme="minorBidi" w:hAnsiTheme="minorBidi"/>
            <w:b w:val="0"/>
            <w:color w:val="000000" w:themeColor="text1"/>
            <w:sz w:val="16"/>
            <w:szCs w:val="16"/>
          </w:rPr>
          <w:t>ambsecretary@bahrainembassy.org</w:t>
        </w:r>
      </w:hyperlink>
    </w:p>
    <w:p w:rsidR="005534BC" w:rsidRDefault="009C0D11" w:rsidP="009C0D11">
      <w:pPr>
        <w:pStyle w:val="AITableHeading"/>
        <w:tabs>
          <w:tab w:val="clear" w:pos="567"/>
        </w:tabs>
        <w:rPr>
          <w:rFonts w:asciiTheme="minorBidi" w:hAnsiTheme="minorBidi"/>
          <w:b w:val="0"/>
          <w:sz w:val="16"/>
          <w:szCs w:val="16"/>
        </w:rPr>
      </w:pPr>
      <w:r w:rsidRPr="009C0D11">
        <w:rPr>
          <w:rFonts w:asciiTheme="minorBidi" w:hAnsiTheme="minorBidi"/>
          <w:b w:val="0"/>
          <w:sz w:val="16"/>
          <w:szCs w:val="16"/>
        </w:rPr>
        <w:t>Twitter: @</w:t>
      </w:r>
      <w:proofErr w:type="spellStart"/>
      <w:r w:rsidRPr="009C0D11">
        <w:rPr>
          <w:rFonts w:asciiTheme="minorBidi" w:hAnsiTheme="minorBidi"/>
          <w:b w:val="0"/>
          <w:sz w:val="16"/>
          <w:szCs w:val="16"/>
        </w:rPr>
        <w:t>bahdiplomatic</w:t>
      </w:r>
      <w:proofErr w:type="spellEnd"/>
    </w:p>
    <w:p w:rsidR="009C0D11" w:rsidRPr="009C0D11" w:rsidRDefault="009C0D11" w:rsidP="009C0D11">
      <w:pPr>
        <w:pStyle w:val="AITableHeading"/>
        <w:tabs>
          <w:tab w:val="clear" w:pos="567"/>
        </w:tabs>
        <w:rPr>
          <w:rFonts w:asciiTheme="minorBidi" w:hAnsiTheme="minorBidi"/>
          <w:sz w:val="16"/>
          <w:szCs w:val="16"/>
        </w:rPr>
      </w:pPr>
      <w:r w:rsidRPr="009C0D11">
        <w:rPr>
          <w:rFonts w:asciiTheme="minorBidi" w:hAnsiTheme="minorBidi"/>
          <w:sz w:val="16"/>
          <w:szCs w:val="16"/>
        </w:rPr>
        <w:t>Salutation: Dear Ambassad</w:t>
      </w:r>
      <w:bookmarkStart w:id="0" w:name="_GoBack"/>
      <w:bookmarkEnd w:id="0"/>
      <w:r w:rsidRPr="009C0D11">
        <w:rPr>
          <w:rFonts w:asciiTheme="minorBidi" w:hAnsiTheme="minorBidi"/>
          <w:sz w:val="16"/>
          <w:szCs w:val="16"/>
        </w:rPr>
        <w:t>or</w:t>
      </w:r>
    </w:p>
    <w:p w:rsidR="009C0D11" w:rsidRPr="009C0D11" w:rsidRDefault="009C0D11" w:rsidP="004D529D">
      <w:pPr>
        <w:pStyle w:val="AITableHeading"/>
        <w:tabs>
          <w:tab w:val="clear" w:pos="567"/>
        </w:tabs>
        <w:rPr>
          <w:rFonts w:asciiTheme="minorBidi" w:hAnsiTheme="minorBidi"/>
          <w:sz w:val="16"/>
          <w:szCs w:val="16"/>
        </w:rPr>
        <w:sectPr w:rsidR="009C0D11" w:rsidRPr="009C0D11" w:rsidSect="009C0D11">
          <w:footerReference w:type="default" r:id="rId12"/>
          <w:type w:val="continuous"/>
          <w:pgSz w:w="11906" w:h="16838" w:code="9"/>
          <w:pgMar w:top="720" w:right="720" w:bottom="2160" w:left="720" w:header="0" w:footer="562" w:gutter="0"/>
          <w:cols w:num="2" w:space="567"/>
          <w:titlePg/>
          <w:docGrid w:linePitch="360"/>
        </w:sectPr>
      </w:pPr>
    </w:p>
    <w:p w:rsidR="005534BC" w:rsidRDefault="005534BC" w:rsidP="004D529D">
      <w:pPr>
        <w:pStyle w:val="AITableHeading"/>
        <w:tabs>
          <w:tab w:val="clear" w:pos="567"/>
        </w:tabs>
        <w:rPr>
          <w:rFonts w:asciiTheme="minorBidi" w:hAnsiTheme="minorBidi"/>
          <w:sz w:val="16"/>
          <w:szCs w:val="16"/>
        </w:rPr>
      </w:pPr>
    </w:p>
    <w:p w:rsidR="004D529D" w:rsidRPr="004D529D" w:rsidRDefault="004D529D" w:rsidP="004D529D">
      <w:pPr>
        <w:pStyle w:val="AITableHeading"/>
        <w:rPr>
          <w:rFonts w:cs="Arial"/>
          <w:szCs w:val="18"/>
        </w:rPr>
      </w:pPr>
      <w:r w:rsidRPr="004D529D">
        <w:rPr>
          <w:rFonts w:cs="Arial"/>
          <w:szCs w:val="18"/>
        </w:rPr>
        <w:t xml:space="preserve">2) LET US KNOW YOU TOOK ACTION </w:t>
      </w:r>
    </w:p>
    <w:p w:rsidR="004D529D" w:rsidRPr="004D529D" w:rsidRDefault="004D529D" w:rsidP="004D529D">
      <w:pPr>
        <w:pStyle w:val="AITableHeading"/>
        <w:rPr>
          <w:rFonts w:cs="Arial"/>
          <w:b w:val="0"/>
          <w:szCs w:val="18"/>
        </w:rPr>
      </w:pPr>
      <w:hyperlink r:id="rId13" w:history="1">
        <w:r w:rsidRPr="004D529D">
          <w:rPr>
            <w:rStyle w:val="Hyperlink"/>
            <w:rFonts w:cs="Arial"/>
            <w:b w:val="0"/>
            <w:szCs w:val="18"/>
          </w:rPr>
          <w:t>Click here</w:t>
        </w:r>
      </w:hyperlink>
      <w:r w:rsidRPr="004D529D">
        <w:rPr>
          <w:rFonts w:cs="Arial"/>
          <w:b w:val="0"/>
          <w:szCs w:val="18"/>
        </w:rPr>
        <w:t xml:space="preserve"> to let us know if you took action on this case! </w:t>
      </w:r>
      <w:r>
        <w:rPr>
          <w:rFonts w:cs="Arial"/>
          <w:b w:val="0"/>
          <w:i/>
          <w:szCs w:val="18"/>
        </w:rPr>
        <w:t>This is Urgent Action 165.17</w:t>
      </w:r>
      <w:r w:rsidRPr="004D529D">
        <w:rPr>
          <w:rFonts w:cs="Arial"/>
          <w:b w:val="0"/>
          <w:szCs w:val="18"/>
        </w:rPr>
        <w:t xml:space="preserve"> </w:t>
      </w:r>
    </w:p>
    <w:p w:rsidR="004D529D" w:rsidRPr="004D529D" w:rsidRDefault="004D529D" w:rsidP="004D529D">
      <w:pPr>
        <w:pStyle w:val="AITableHeading"/>
        <w:tabs>
          <w:tab w:val="clear" w:pos="567"/>
        </w:tabs>
        <w:rPr>
          <w:rFonts w:cs="Arial"/>
          <w:b w:val="0"/>
          <w:szCs w:val="18"/>
        </w:rPr>
      </w:pPr>
      <w:r w:rsidRPr="004D529D">
        <w:rPr>
          <w:rFonts w:cs="Arial"/>
          <w:b w:val="0"/>
          <w:szCs w:val="18"/>
        </w:rPr>
        <w:t>Here's why it is so important to report your actions: we record the actions taken on each case—letters, emails, calls and tweets—and use that information in our advocacy.</w:t>
      </w:r>
    </w:p>
    <w:p w:rsidR="004D529D" w:rsidRDefault="004D529D" w:rsidP="004D529D">
      <w:pPr>
        <w:pStyle w:val="AITableHeading"/>
        <w:tabs>
          <w:tab w:val="clear" w:pos="567"/>
        </w:tabs>
        <w:rPr>
          <w:rFonts w:asciiTheme="minorBidi" w:hAnsiTheme="minorBidi"/>
          <w:sz w:val="16"/>
          <w:szCs w:val="16"/>
        </w:rPr>
      </w:pPr>
    </w:p>
    <w:p w:rsidR="004D529D" w:rsidRPr="00CD2E25" w:rsidRDefault="004D529D" w:rsidP="004D529D">
      <w:pPr>
        <w:pStyle w:val="AITableHeading"/>
        <w:tabs>
          <w:tab w:val="clear" w:pos="567"/>
        </w:tabs>
        <w:rPr>
          <w:rFonts w:asciiTheme="minorBidi" w:hAnsiTheme="minorBidi"/>
          <w:sz w:val="16"/>
          <w:szCs w:val="16"/>
        </w:rPr>
      </w:pPr>
    </w:p>
    <w:p w:rsidR="0026766F" w:rsidRPr="00CD2E25" w:rsidRDefault="0026766F" w:rsidP="004D529D">
      <w:pPr>
        <w:pStyle w:val="AIUASecondHeading"/>
        <w:spacing w:line="240" w:lineRule="auto"/>
        <w:rPr>
          <w:rFonts w:asciiTheme="minorBidi" w:hAnsiTheme="minorBidi"/>
        </w:rPr>
      </w:pPr>
      <w:r w:rsidRPr="00CD2E25">
        <w:rPr>
          <w:rFonts w:asciiTheme="minorBidi" w:hAnsiTheme="minorBidi"/>
        </w:rPr>
        <w:br w:type="page"/>
        <w:t>URGENT ACTION</w:t>
      </w:r>
    </w:p>
    <w:p w:rsidR="00CF0942" w:rsidRPr="000714C3" w:rsidRDefault="00CF0942" w:rsidP="004D529D">
      <w:pPr>
        <w:rPr>
          <w:rStyle w:val="AIHeadline"/>
          <w:rFonts w:asciiTheme="minorBidi" w:hAnsiTheme="minorBidi"/>
          <w:snapToGrid w:val="0"/>
          <w:sz w:val="38"/>
          <w:szCs w:val="38"/>
        </w:rPr>
      </w:pPr>
      <w:r w:rsidRPr="000714C3">
        <w:rPr>
          <w:rStyle w:val="AIHeadline"/>
          <w:rFonts w:asciiTheme="minorBidi" w:hAnsiTheme="minorBidi"/>
          <w:snapToGrid w:val="0"/>
          <w:sz w:val="38"/>
          <w:szCs w:val="38"/>
        </w:rPr>
        <w:t>Bahraini human rights defender</w:t>
      </w:r>
      <w:r w:rsidRPr="000714C3">
        <w:rPr>
          <w:rFonts w:asciiTheme="minorBidi" w:hAnsiTheme="minorBidi"/>
        </w:rPr>
        <w:t xml:space="preserve"> </w:t>
      </w:r>
      <w:r w:rsidRPr="000714C3">
        <w:rPr>
          <w:rStyle w:val="AIHeadline"/>
          <w:rFonts w:asciiTheme="minorBidi" w:hAnsiTheme="minorBidi"/>
          <w:snapToGrid w:val="0"/>
          <w:sz w:val="38"/>
          <w:szCs w:val="38"/>
        </w:rPr>
        <w:t>CHARGED</w:t>
      </w:r>
    </w:p>
    <w:p w:rsidR="0026766F" w:rsidRPr="00CD2E25" w:rsidRDefault="0026766F" w:rsidP="004D529D">
      <w:pPr>
        <w:pStyle w:val="Heading2"/>
        <w:spacing w:before="120" w:after="120" w:line="240" w:lineRule="auto"/>
        <w:rPr>
          <w:rFonts w:asciiTheme="minorBidi" w:hAnsiTheme="minorBidi"/>
        </w:rPr>
      </w:pPr>
      <w:r w:rsidRPr="00CD2E25">
        <w:rPr>
          <w:rFonts w:asciiTheme="minorBidi" w:hAnsiTheme="minorBidi"/>
        </w:rPr>
        <w:t>ADditional Information</w:t>
      </w:r>
    </w:p>
    <w:p w:rsidR="00B547F5" w:rsidRPr="00CD2E25" w:rsidRDefault="00BF2820" w:rsidP="004D529D">
      <w:pPr>
        <w:tabs>
          <w:tab w:val="left" w:pos="567"/>
        </w:tabs>
        <w:adjustRightInd w:val="0"/>
        <w:snapToGrid w:val="0"/>
        <w:spacing w:after="240"/>
        <w:rPr>
          <w:rFonts w:asciiTheme="minorBidi" w:hAnsiTheme="minorBidi"/>
          <w:sz w:val="18"/>
          <w:szCs w:val="18"/>
          <w:lang w:eastAsia="en-US"/>
        </w:rPr>
      </w:pP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48, is a Bahraini human rights defender </w:t>
      </w:r>
      <w:r w:rsidR="00CF0942" w:rsidRPr="00CD2E25">
        <w:rPr>
          <w:rFonts w:asciiTheme="minorBidi" w:hAnsiTheme="minorBidi"/>
          <w:sz w:val="18"/>
          <w:szCs w:val="18"/>
          <w:lang w:eastAsia="en-US"/>
        </w:rPr>
        <w:t xml:space="preserve">who works </w:t>
      </w:r>
      <w:r w:rsidRPr="00CD2E25">
        <w:rPr>
          <w:rFonts w:asciiTheme="minorBidi" w:hAnsiTheme="minorBidi"/>
          <w:sz w:val="18"/>
          <w:szCs w:val="18"/>
          <w:lang w:eastAsia="en-US"/>
        </w:rPr>
        <w:t xml:space="preserve">with the Bahraini NGO Salam for Democracy and Human Rights (SALAM DHR). She was arrested on 3 July at 11:45pm after around 25 masked officers in civilian clothing, who claimed to belong to the Criminal Investigation Directorate (CID), raided her house in </w:t>
      </w:r>
      <w:proofErr w:type="spellStart"/>
      <w:r w:rsidRPr="00CD2E25">
        <w:rPr>
          <w:rFonts w:asciiTheme="minorBidi" w:hAnsiTheme="minorBidi"/>
          <w:sz w:val="18"/>
          <w:szCs w:val="18"/>
          <w:lang w:eastAsia="en-US"/>
        </w:rPr>
        <w:t>Jid</w:t>
      </w:r>
      <w:proofErr w:type="spellEnd"/>
      <w:r w:rsidRPr="00CD2E25">
        <w:rPr>
          <w:rFonts w:asciiTheme="minorBidi" w:hAnsiTheme="minorBidi"/>
          <w:sz w:val="18"/>
          <w:szCs w:val="18"/>
          <w:lang w:eastAsia="en-US"/>
        </w:rPr>
        <w:t xml:space="preserve"> Ali, south of Manama. They did not present a warrant for her arrest. The officers confiscated her mobile phone and her national ID card and led her away. She was allowed to take her medication with her. Earlier</w:t>
      </w:r>
      <w:r w:rsidR="00125119" w:rsidRPr="00CD2E25">
        <w:rPr>
          <w:rFonts w:asciiTheme="minorBidi" w:hAnsiTheme="minorBidi"/>
          <w:sz w:val="18"/>
          <w:szCs w:val="18"/>
          <w:lang w:eastAsia="en-US"/>
        </w:rPr>
        <w:t xml:space="preserve"> that day</w:t>
      </w:r>
      <w:r w:rsidRPr="00CD2E25">
        <w:rPr>
          <w:rFonts w:asciiTheme="minorBidi" w:hAnsiTheme="minorBidi"/>
          <w:sz w:val="18"/>
          <w:szCs w:val="18"/>
          <w:lang w:eastAsia="en-US"/>
        </w:rPr>
        <w:t xml:space="preserve">,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had tweeted about the National Security Agency (NSA)’s ill-treatment of women</w:t>
      </w:r>
      <w:r w:rsidR="00125119" w:rsidRPr="00CD2E25">
        <w:rPr>
          <w:rFonts w:asciiTheme="minorBidi" w:hAnsiTheme="minorBidi"/>
          <w:sz w:val="18"/>
          <w:szCs w:val="18"/>
          <w:lang w:eastAsia="en-US"/>
        </w:rPr>
        <w:t xml:space="preserve">, </w:t>
      </w:r>
      <w:r w:rsidRPr="00CD2E25">
        <w:rPr>
          <w:rFonts w:asciiTheme="minorBidi" w:hAnsiTheme="minorBidi"/>
          <w:sz w:val="18"/>
          <w:szCs w:val="18"/>
          <w:lang w:eastAsia="en-US"/>
        </w:rPr>
        <w:t xml:space="preserve">the abuse of female detainees in Isa Town </w:t>
      </w:r>
      <w:r w:rsidR="006E7EBF" w:rsidRPr="00CD2E25">
        <w:rPr>
          <w:rFonts w:asciiTheme="minorBidi" w:hAnsiTheme="minorBidi"/>
          <w:sz w:val="18"/>
          <w:szCs w:val="18"/>
          <w:lang w:eastAsia="en-US"/>
        </w:rPr>
        <w:t>d</w:t>
      </w:r>
      <w:r w:rsidRPr="00CD2E25">
        <w:rPr>
          <w:rFonts w:asciiTheme="minorBidi" w:hAnsiTheme="minorBidi"/>
          <w:sz w:val="18"/>
          <w:szCs w:val="18"/>
          <w:lang w:eastAsia="en-US"/>
        </w:rPr>
        <w:t>etention centre for women, and held the King of Bahrain responsible for their actions.</w:t>
      </w:r>
    </w:p>
    <w:p w:rsidR="00BE37AF" w:rsidRPr="00CD2E25" w:rsidRDefault="00BE37AF" w:rsidP="004D529D">
      <w:pPr>
        <w:tabs>
          <w:tab w:val="left" w:pos="567"/>
        </w:tabs>
        <w:adjustRightInd w:val="0"/>
        <w:snapToGrid w:val="0"/>
        <w:spacing w:after="240"/>
        <w:rPr>
          <w:rFonts w:asciiTheme="minorBidi" w:hAnsiTheme="minorBidi"/>
          <w:sz w:val="18"/>
          <w:szCs w:val="18"/>
          <w:lang w:eastAsia="en-US"/>
        </w:rPr>
      </w:pPr>
      <w:r w:rsidRPr="00CD2E25">
        <w:rPr>
          <w:rFonts w:asciiTheme="minorBidi" w:hAnsiTheme="minorBidi"/>
          <w:sz w:val="18"/>
          <w:szCs w:val="18"/>
          <w:lang w:eastAsia="en-US"/>
        </w:rPr>
        <w:t xml:space="preserve">On 10 July in the evening, during interrogation,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Saegh’s</w:t>
      </w:r>
      <w:proofErr w:type="spellEnd"/>
      <w:r w:rsidRPr="00CD2E25">
        <w:rPr>
          <w:rFonts w:asciiTheme="minorBidi" w:hAnsiTheme="minorBidi"/>
          <w:sz w:val="18"/>
          <w:szCs w:val="18"/>
          <w:lang w:eastAsia="en-US"/>
        </w:rPr>
        <w:t xml:space="preserve"> health deteriorated</w:t>
      </w:r>
      <w:r w:rsidR="00CF0942" w:rsidRPr="00CD2E25">
        <w:rPr>
          <w:rFonts w:asciiTheme="minorBidi" w:hAnsiTheme="minorBidi"/>
          <w:sz w:val="18"/>
          <w:szCs w:val="18"/>
          <w:lang w:eastAsia="en-US"/>
        </w:rPr>
        <w:t>. S</w:t>
      </w:r>
      <w:r w:rsidRPr="00CD2E25">
        <w:rPr>
          <w:rFonts w:asciiTheme="minorBidi" w:hAnsiTheme="minorBidi"/>
          <w:sz w:val="18"/>
          <w:szCs w:val="18"/>
          <w:lang w:eastAsia="en-US"/>
        </w:rPr>
        <w:t xml:space="preserve">he suffered from irregular heartbeat (arrhythmia), numbness in the left hand, a drop in her </w:t>
      </w:r>
      <w:r w:rsidR="00F33964" w:rsidRPr="00CD2E25">
        <w:rPr>
          <w:rFonts w:asciiTheme="minorBidi" w:hAnsiTheme="minorBidi"/>
          <w:sz w:val="18"/>
          <w:szCs w:val="18"/>
          <w:lang w:eastAsia="en-US"/>
        </w:rPr>
        <w:t xml:space="preserve">blood </w:t>
      </w:r>
      <w:r w:rsidRPr="00CD2E25">
        <w:rPr>
          <w:rFonts w:asciiTheme="minorBidi" w:hAnsiTheme="minorBidi"/>
          <w:sz w:val="18"/>
          <w:szCs w:val="18"/>
          <w:lang w:eastAsia="en-US"/>
        </w:rPr>
        <w:t xml:space="preserve">sugar levels and blood pressure, and bloating of the stomach due to her IBS condition. She was taken </w:t>
      </w:r>
      <w:r w:rsidR="00CF0942" w:rsidRPr="00CD2E25">
        <w:rPr>
          <w:rFonts w:asciiTheme="minorBidi" w:hAnsiTheme="minorBidi"/>
          <w:sz w:val="18"/>
          <w:szCs w:val="18"/>
          <w:lang w:eastAsia="en-US"/>
        </w:rPr>
        <w:t xml:space="preserve">for treatment </w:t>
      </w:r>
      <w:r w:rsidRPr="00CD2E25">
        <w:rPr>
          <w:rFonts w:asciiTheme="minorBidi" w:hAnsiTheme="minorBidi"/>
          <w:sz w:val="18"/>
          <w:szCs w:val="18"/>
          <w:lang w:eastAsia="en-US"/>
        </w:rPr>
        <w:t>to the Ministry of Interior hospital in al-</w:t>
      </w:r>
      <w:proofErr w:type="spellStart"/>
      <w:r w:rsidRPr="00CD2E25">
        <w:rPr>
          <w:rFonts w:asciiTheme="minorBidi" w:hAnsiTheme="minorBidi"/>
          <w:sz w:val="18"/>
          <w:szCs w:val="18"/>
          <w:lang w:eastAsia="en-US"/>
        </w:rPr>
        <w:t>Qalaa</w:t>
      </w:r>
      <w:proofErr w:type="spellEnd"/>
      <w:r w:rsidRPr="00CD2E25">
        <w:rPr>
          <w:rFonts w:asciiTheme="minorBidi" w:hAnsiTheme="minorBidi"/>
          <w:sz w:val="18"/>
          <w:szCs w:val="18"/>
          <w:lang w:eastAsia="en-US"/>
        </w:rPr>
        <w:t xml:space="preserve">. Medical staff performed an electrocardiogram (ECG) and gave her intravenous fluids including glucose to raise her </w:t>
      </w:r>
      <w:r w:rsidR="00F33964" w:rsidRPr="00CD2E25">
        <w:rPr>
          <w:rFonts w:asciiTheme="minorBidi" w:hAnsiTheme="minorBidi"/>
          <w:sz w:val="18"/>
          <w:szCs w:val="18"/>
          <w:lang w:eastAsia="en-US"/>
        </w:rPr>
        <w:t xml:space="preserve">blood </w:t>
      </w:r>
      <w:r w:rsidRPr="00CD2E25">
        <w:rPr>
          <w:rFonts w:asciiTheme="minorBidi" w:hAnsiTheme="minorBidi"/>
          <w:sz w:val="18"/>
          <w:szCs w:val="18"/>
          <w:lang w:eastAsia="en-US"/>
        </w:rPr>
        <w:t>sugar levels, before discharging her. She was then again taken away for the continuation of her interrogation.</w:t>
      </w:r>
      <w:r w:rsidR="00B547F5" w:rsidRPr="00CD2E25">
        <w:rPr>
          <w:rFonts w:asciiTheme="minorBidi" w:hAnsiTheme="minorBidi"/>
          <w:sz w:val="18"/>
          <w:szCs w:val="18"/>
          <w:lang w:eastAsia="en-US"/>
        </w:rPr>
        <w:t xml:space="preserve"> </w:t>
      </w:r>
      <w:r w:rsidRPr="00CD2E25">
        <w:rPr>
          <w:rFonts w:asciiTheme="minorBidi" w:hAnsiTheme="minorBidi"/>
          <w:sz w:val="18"/>
          <w:szCs w:val="18"/>
          <w:lang w:eastAsia="en-US"/>
        </w:rPr>
        <w:t xml:space="preserve">Amnesty International understands that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has been interrogated by </w:t>
      </w:r>
      <w:r w:rsidR="00B0592F" w:rsidRPr="00CD2E25">
        <w:rPr>
          <w:rFonts w:asciiTheme="minorBidi" w:hAnsiTheme="minorBidi"/>
          <w:sz w:val="18"/>
          <w:szCs w:val="18"/>
          <w:lang w:eastAsia="en-US"/>
        </w:rPr>
        <w:t>a</w:t>
      </w:r>
      <w:r w:rsidRPr="00CD2E25">
        <w:rPr>
          <w:rFonts w:asciiTheme="minorBidi" w:hAnsiTheme="minorBidi"/>
          <w:sz w:val="18"/>
          <w:szCs w:val="18"/>
          <w:lang w:eastAsia="en-US"/>
        </w:rPr>
        <w:t>uthorities believed to be fro</w:t>
      </w:r>
      <w:r w:rsidR="00B0592F" w:rsidRPr="00CD2E25">
        <w:rPr>
          <w:rFonts w:asciiTheme="minorBidi" w:hAnsiTheme="minorBidi"/>
          <w:sz w:val="18"/>
          <w:szCs w:val="18"/>
          <w:lang w:eastAsia="en-US"/>
        </w:rPr>
        <w:t>m the NSA</w:t>
      </w:r>
      <w:r w:rsidRPr="00CD2E25">
        <w:rPr>
          <w:rFonts w:asciiTheme="minorBidi" w:hAnsiTheme="minorBidi"/>
          <w:sz w:val="18"/>
          <w:szCs w:val="18"/>
          <w:lang w:eastAsia="en-US"/>
        </w:rPr>
        <w:t xml:space="preserve"> for between 12 to 13 hours daily at an unknown location</w:t>
      </w:r>
      <w:r w:rsidR="003A34C6" w:rsidRPr="00CD2E25">
        <w:rPr>
          <w:rFonts w:asciiTheme="minorBidi" w:hAnsiTheme="minorBidi"/>
          <w:sz w:val="18"/>
          <w:szCs w:val="18"/>
          <w:lang w:eastAsia="en-US"/>
        </w:rPr>
        <w:t>. She was</w:t>
      </w:r>
      <w:r w:rsidRPr="00CD2E25">
        <w:rPr>
          <w:rFonts w:asciiTheme="minorBidi" w:hAnsiTheme="minorBidi"/>
          <w:sz w:val="18"/>
          <w:szCs w:val="18"/>
          <w:lang w:eastAsia="en-US"/>
        </w:rPr>
        <w:t xml:space="preserve"> returned after every interrogation session to Isa Town deten</w:t>
      </w:r>
      <w:r w:rsidR="00B0592F" w:rsidRPr="00CD2E25">
        <w:rPr>
          <w:rFonts w:asciiTheme="minorBidi" w:hAnsiTheme="minorBidi"/>
          <w:sz w:val="18"/>
          <w:szCs w:val="18"/>
          <w:lang w:eastAsia="en-US"/>
        </w:rPr>
        <w:t xml:space="preserve">tion centre for women </w:t>
      </w:r>
      <w:r w:rsidRPr="00CD2E25">
        <w:rPr>
          <w:rFonts w:asciiTheme="minorBidi" w:hAnsiTheme="minorBidi"/>
          <w:sz w:val="18"/>
          <w:szCs w:val="18"/>
          <w:lang w:eastAsia="en-US"/>
        </w:rPr>
        <w:t xml:space="preserve">where she is held </w:t>
      </w:r>
      <w:r w:rsidR="00B0592F" w:rsidRPr="00CD2E25">
        <w:rPr>
          <w:rFonts w:asciiTheme="minorBidi" w:hAnsiTheme="minorBidi"/>
          <w:sz w:val="18"/>
          <w:szCs w:val="18"/>
          <w:lang w:eastAsia="en-US"/>
        </w:rPr>
        <w:t>in solitary confinement</w:t>
      </w:r>
      <w:r w:rsidRPr="00CD2E25">
        <w:rPr>
          <w:rFonts w:asciiTheme="minorBidi" w:hAnsiTheme="minorBidi"/>
          <w:sz w:val="18"/>
          <w:szCs w:val="18"/>
          <w:lang w:eastAsia="en-US"/>
        </w:rPr>
        <w:t>.</w:t>
      </w:r>
    </w:p>
    <w:p w:rsidR="00BF2820" w:rsidRPr="00CD2E25" w:rsidRDefault="00BF2820" w:rsidP="004D529D">
      <w:pPr>
        <w:tabs>
          <w:tab w:val="left" w:pos="567"/>
        </w:tabs>
        <w:adjustRightInd w:val="0"/>
        <w:snapToGrid w:val="0"/>
        <w:spacing w:after="240"/>
        <w:rPr>
          <w:rFonts w:asciiTheme="minorBidi" w:hAnsiTheme="minorBidi"/>
          <w:sz w:val="18"/>
          <w:szCs w:val="18"/>
          <w:lang w:eastAsia="en-US"/>
        </w:rPr>
      </w:pPr>
      <w:r w:rsidRPr="00CD2E25">
        <w:rPr>
          <w:rFonts w:asciiTheme="minorBidi" w:hAnsiTheme="minorBidi"/>
          <w:sz w:val="18"/>
          <w:szCs w:val="18"/>
          <w:lang w:eastAsia="en-US"/>
        </w:rPr>
        <w:t xml:space="preserve">A few weeks earlier, on 26 May, National Security Agency (NSA) authorities had interrogated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at their building in al-</w:t>
      </w:r>
      <w:proofErr w:type="spellStart"/>
      <w:r w:rsidRPr="00CD2E25">
        <w:rPr>
          <w:rFonts w:asciiTheme="minorBidi" w:hAnsiTheme="minorBidi"/>
          <w:sz w:val="18"/>
          <w:szCs w:val="18"/>
          <w:lang w:eastAsia="en-US"/>
        </w:rPr>
        <w:t>Muharraq</w:t>
      </w:r>
      <w:proofErr w:type="spellEnd"/>
      <w:r w:rsidRPr="00CD2E25">
        <w:rPr>
          <w:rFonts w:asciiTheme="minorBidi" w:hAnsiTheme="minorBidi"/>
          <w:sz w:val="18"/>
          <w:szCs w:val="18"/>
          <w:lang w:eastAsia="en-US"/>
        </w:rPr>
        <w:t xml:space="preserve">. She told Amnesty International that when she arrived there, they immediately blindfolded her, and in the subsequent hours, sexually assaulted her, beat her all over her body, kicked her in the stomach and kept her standing for most of the seven hours she was being interrogated. During her interrogation, they questioned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about </w:t>
      </w:r>
      <w:proofErr w:type="spellStart"/>
      <w:r w:rsidRPr="00CD2E25">
        <w:rPr>
          <w:rFonts w:asciiTheme="minorBidi" w:hAnsiTheme="minorBidi"/>
          <w:sz w:val="18"/>
          <w:szCs w:val="18"/>
          <w:lang w:eastAsia="en-US"/>
        </w:rPr>
        <w:t>Duraz</w:t>
      </w:r>
      <w:proofErr w:type="spellEnd"/>
      <w:r w:rsidRPr="00CD2E25">
        <w:rPr>
          <w:rFonts w:asciiTheme="minorBidi" w:hAnsiTheme="minorBidi"/>
          <w:sz w:val="18"/>
          <w:szCs w:val="18"/>
          <w:lang w:eastAsia="en-US"/>
        </w:rPr>
        <w:t xml:space="preserve">, where security forces attacked an ongoing protest on 23 May killing five people, and about other human rights defenders she knew, as well as about her participation at the UN Human rights Council in Geneva in March, where she spoke out about violations in Bahrain. They also told her to stop all her human rights activities or else she would be further targeted. The NSA released </w:t>
      </w:r>
      <w:proofErr w:type="spellStart"/>
      <w:r w:rsidRPr="00CD2E25">
        <w:rPr>
          <w:rFonts w:asciiTheme="minorBidi" w:hAnsiTheme="minorBidi"/>
          <w:sz w:val="18"/>
          <w:szCs w:val="18"/>
          <w:lang w:eastAsia="en-US"/>
        </w:rPr>
        <w:t>Ebtisam</w:t>
      </w:r>
      <w:proofErr w:type="spellEnd"/>
      <w:r w:rsidRPr="00CD2E25">
        <w:rPr>
          <w:rFonts w:asciiTheme="minorBidi" w:hAnsiTheme="minorBidi"/>
          <w:sz w:val="18"/>
          <w:szCs w:val="18"/>
          <w:lang w:eastAsia="en-US"/>
        </w:rPr>
        <w:t xml:space="preserve"> al-</w:t>
      </w:r>
      <w:proofErr w:type="spellStart"/>
      <w:r w:rsidRPr="00CD2E25">
        <w:rPr>
          <w:rFonts w:asciiTheme="minorBidi" w:hAnsiTheme="minorBidi"/>
          <w:sz w:val="18"/>
          <w:szCs w:val="18"/>
          <w:lang w:eastAsia="en-US"/>
        </w:rPr>
        <w:t>Saegh</w:t>
      </w:r>
      <w:proofErr w:type="spellEnd"/>
      <w:r w:rsidRPr="00CD2E25">
        <w:rPr>
          <w:rFonts w:asciiTheme="minorBidi" w:hAnsiTheme="minorBidi"/>
          <w:sz w:val="18"/>
          <w:szCs w:val="18"/>
          <w:lang w:eastAsia="en-US"/>
        </w:rPr>
        <w:t xml:space="preserve"> from their building at around 11pm in a state of shock. She was transferred to hospital where she received treatment for a nervous breakdown. For further information</w:t>
      </w:r>
      <w:r w:rsidR="006E7EBF" w:rsidRPr="00CD2E25">
        <w:rPr>
          <w:rFonts w:asciiTheme="minorBidi" w:hAnsiTheme="minorBidi"/>
          <w:sz w:val="18"/>
          <w:szCs w:val="18"/>
          <w:lang w:eastAsia="en-US"/>
        </w:rPr>
        <w:t>,</w:t>
      </w:r>
      <w:r w:rsidRPr="00CD2E25">
        <w:rPr>
          <w:rFonts w:asciiTheme="minorBidi" w:hAnsiTheme="minorBidi"/>
          <w:sz w:val="18"/>
          <w:szCs w:val="18"/>
          <w:lang w:eastAsia="en-US"/>
        </w:rPr>
        <w:t xml:space="preserve"> see Amnesty International’s </w:t>
      </w:r>
      <w:r w:rsidR="006E7EBF" w:rsidRPr="00CD2E25">
        <w:rPr>
          <w:rFonts w:asciiTheme="minorBidi" w:hAnsiTheme="minorBidi"/>
          <w:sz w:val="18"/>
          <w:szCs w:val="18"/>
          <w:lang w:eastAsia="en-US"/>
        </w:rPr>
        <w:t>P</w:t>
      </w:r>
      <w:r w:rsidRPr="00CD2E25">
        <w:rPr>
          <w:rFonts w:asciiTheme="minorBidi" w:hAnsiTheme="minorBidi"/>
          <w:sz w:val="18"/>
          <w:szCs w:val="18"/>
          <w:lang w:eastAsia="en-US"/>
        </w:rPr>
        <w:t xml:space="preserve">ublic </w:t>
      </w:r>
      <w:r w:rsidR="006E7EBF" w:rsidRPr="00CD2E25">
        <w:rPr>
          <w:rFonts w:asciiTheme="minorBidi" w:hAnsiTheme="minorBidi"/>
          <w:sz w:val="18"/>
          <w:szCs w:val="18"/>
          <w:lang w:eastAsia="en-US"/>
        </w:rPr>
        <w:t>S</w:t>
      </w:r>
      <w:r w:rsidRPr="00CD2E25">
        <w:rPr>
          <w:rFonts w:asciiTheme="minorBidi" w:hAnsiTheme="minorBidi"/>
          <w:sz w:val="18"/>
          <w:szCs w:val="18"/>
          <w:lang w:eastAsia="en-US"/>
        </w:rPr>
        <w:t xml:space="preserve">tatement: </w:t>
      </w:r>
      <w:r w:rsidRPr="00CD2E25">
        <w:rPr>
          <w:rFonts w:asciiTheme="minorBidi" w:hAnsiTheme="minorBidi"/>
          <w:iCs/>
          <w:sz w:val="18"/>
          <w:szCs w:val="18"/>
          <w:lang w:eastAsia="en-US"/>
        </w:rPr>
        <w:t>Woman Human Rights Defender tortured and sexually assaulted as Bahrain renews campaign to silence peaceful critics</w:t>
      </w:r>
      <w:r w:rsidR="006E7EBF" w:rsidRPr="00CD2E25">
        <w:rPr>
          <w:rFonts w:asciiTheme="minorBidi" w:hAnsiTheme="minorBidi"/>
          <w:iCs/>
          <w:sz w:val="18"/>
          <w:szCs w:val="18"/>
          <w:lang w:eastAsia="en-US"/>
        </w:rPr>
        <w:t>,</w:t>
      </w:r>
      <w:r w:rsidR="006E7EBF" w:rsidRPr="00CD2E25">
        <w:rPr>
          <w:rFonts w:asciiTheme="minorBidi" w:hAnsiTheme="minorBidi"/>
          <w:sz w:val="18"/>
          <w:szCs w:val="18"/>
          <w:lang w:eastAsia="en-US"/>
        </w:rPr>
        <w:t xml:space="preserve"> 31 May 2017: </w:t>
      </w:r>
      <w:r w:rsidR="006E7EBF" w:rsidRPr="00CD2E25">
        <w:rPr>
          <w:rFonts w:asciiTheme="minorBidi" w:hAnsiTheme="minorBidi"/>
          <w:sz w:val="18"/>
          <w:szCs w:val="18"/>
        </w:rPr>
        <w:t>https://www.amnesty.org/en/documents/mde11/6392/2017/en/</w:t>
      </w:r>
    </w:p>
    <w:p w:rsidR="00F33964" w:rsidRPr="00CD2E25" w:rsidRDefault="00F33964" w:rsidP="004D529D">
      <w:pPr>
        <w:tabs>
          <w:tab w:val="left" w:pos="567"/>
        </w:tabs>
        <w:adjustRightInd w:val="0"/>
        <w:snapToGrid w:val="0"/>
        <w:spacing w:after="240"/>
        <w:rPr>
          <w:rFonts w:asciiTheme="minorBidi" w:hAnsiTheme="minorBidi"/>
          <w:sz w:val="18"/>
          <w:szCs w:val="18"/>
          <w:lang w:eastAsia="en-US"/>
        </w:rPr>
      </w:pPr>
      <w:r w:rsidRPr="00CD2E25">
        <w:rPr>
          <w:rFonts w:asciiTheme="minorBidi" w:hAnsiTheme="minorBidi"/>
          <w:sz w:val="18"/>
          <w:szCs w:val="18"/>
          <w:lang w:eastAsia="en-US"/>
        </w:rPr>
        <w:t xml:space="preserve">Since June 2016, the Bahraini authorities have intensified their crackdown on perceived critics of the government. Dozens of human rights defenders and political activists were prevented and banned by the Bahraini authorities from travelling to Geneva, Switzerland, to take part in the United Nations Human Rights Council sessions. More recently, at the end of April, ahead of Bahrain’s UN human rights review session in Geneva on 1 May, at least 32 perceived government critics were summoned for questioning by the Public Prosecution and the majority of them were charged  with “illegal gathering in </w:t>
      </w:r>
      <w:proofErr w:type="spellStart"/>
      <w:r w:rsidRPr="00CD2E25">
        <w:rPr>
          <w:rFonts w:asciiTheme="minorBidi" w:hAnsiTheme="minorBidi"/>
          <w:sz w:val="18"/>
          <w:szCs w:val="18"/>
          <w:lang w:eastAsia="en-US"/>
        </w:rPr>
        <w:t>Duraz</w:t>
      </w:r>
      <w:proofErr w:type="spellEnd"/>
      <w:r w:rsidRPr="00CD2E25">
        <w:rPr>
          <w:rFonts w:asciiTheme="minorBidi" w:hAnsiTheme="minorBidi"/>
          <w:sz w:val="18"/>
          <w:szCs w:val="18"/>
          <w:lang w:eastAsia="en-US"/>
        </w:rPr>
        <w:t>”.</w:t>
      </w:r>
      <w:r w:rsidR="001F32FD" w:rsidRPr="00CD2E25" w:rsidDel="001F32FD">
        <w:rPr>
          <w:rFonts w:asciiTheme="minorBidi" w:hAnsiTheme="minorBidi"/>
          <w:sz w:val="18"/>
          <w:szCs w:val="18"/>
          <w:lang w:eastAsia="en-US"/>
        </w:rPr>
        <w:t xml:space="preserve"> </w:t>
      </w:r>
    </w:p>
    <w:p w:rsidR="00125119" w:rsidRPr="00CD2E25" w:rsidRDefault="00125119" w:rsidP="004D529D">
      <w:pPr>
        <w:tabs>
          <w:tab w:val="left" w:pos="567"/>
        </w:tabs>
        <w:adjustRightInd w:val="0"/>
        <w:snapToGrid w:val="0"/>
        <w:spacing w:after="240"/>
        <w:rPr>
          <w:rFonts w:asciiTheme="minorBidi" w:hAnsiTheme="minorBidi"/>
          <w:sz w:val="18"/>
          <w:szCs w:val="18"/>
          <w:lang w:eastAsia="en-US"/>
        </w:rPr>
      </w:pPr>
      <w:proofErr w:type="spellStart"/>
      <w:r w:rsidRPr="00CD2E25">
        <w:rPr>
          <w:rFonts w:asciiTheme="minorBidi" w:hAnsiTheme="minorBidi"/>
          <w:sz w:val="18"/>
          <w:szCs w:val="18"/>
          <w:lang w:eastAsia="en-US"/>
        </w:rPr>
        <w:t>Alkarama</w:t>
      </w:r>
      <w:proofErr w:type="spellEnd"/>
      <w:r w:rsidRPr="00CD2E25">
        <w:rPr>
          <w:rFonts w:asciiTheme="minorBidi" w:hAnsiTheme="minorBidi"/>
          <w:sz w:val="18"/>
          <w:szCs w:val="18"/>
          <w:lang w:eastAsia="en-US"/>
        </w:rPr>
        <w:t xml:space="preserve"> Foundation is a non-governmental organisation based in Switzerland, defending individuals subjected to human rights violations in the Arab </w:t>
      </w:r>
      <w:proofErr w:type="spellStart"/>
      <w:r w:rsidRPr="00CD2E25">
        <w:rPr>
          <w:rFonts w:asciiTheme="minorBidi" w:hAnsiTheme="minorBidi"/>
          <w:sz w:val="18"/>
          <w:szCs w:val="18"/>
          <w:lang w:eastAsia="en-US"/>
        </w:rPr>
        <w:t>worldIn</w:t>
      </w:r>
      <w:proofErr w:type="spellEnd"/>
      <w:r w:rsidRPr="00CD2E25">
        <w:rPr>
          <w:rFonts w:asciiTheme="minorBidi" w:hAnsiTheme="minorBidi"/>
          <w:sz w:val="18"/>
          <w:szCs w:val="18"/>
          <w:lang w:eastAsia="en-US"/>
        </w:rPr>
        <w:t xml:space="preserve"> November 2014, the United Arab Emirates published a list of organizations and groups it designated as terrorist, among them the foundation.</w:t>
      </w:r>
    </w:p>
    <w:p w:rsidR="0026766F" w:rsidRPr="00CD2E25" w:rsidRDefault="0026766F" w:rsidP="004D529D">
      <w:pPr>
        <w:rPr>
          <w:rFonts w:asciiTheme="minorBidi" w:hAnsiTheme="minorBidi"/>
          <w:sz w:val="16"/>
          <w:szCs w:val="16"/>
        </w:rPr>
      </w:pPr>
      <w:r w:rsidRPr="00CD2E25">
        <w:rPr>
          <w:rFonts w:asciiTheme="minorBidi" w:hAnsiTheme="minorBidi"/>
          <w:sz w:val="16"/>
          <w:szCs w:val="16"/>
        </w:rPr>
        <w:t>Name:</w:t>
      </w:r>
      <w:r w:rsidR="00BF2820" w:rsidRPr="00CD2E25">
        <w:rPr>
          <w:rFonts w:asciiTheme="minorBidi" w:hAnsiTheme="minorBidi"/>
          <w:sz w:val="16"/>
          <w:szCs w:val="16"/>
        </w:rPr>
        <w:t xml:space="preserve"> </w:t>
      </w:r>
      <w:proofErr w:type="spellStart"/>
      <w:r w:rsidR="00BF2820" w:rsidRPr="00CD2E25">
        <w:rPr>
          <w:rFonts w:asciiTheme="minorBidi" w:hAnsiTheme="minorBidi"/>
          <w:sz w:val="16"/>
          <w:szCs w:val="16"/>
        </w:rPr>
        <w:t>Ebtisam</w:t>
      </w:r>
      <w:proofErr w:type="spellEnd"/>
      <w:r w:rsidR="00BF2820" w:rsidRPr="00CD2E25">
        <w:rPr>
          <w:rFonts w:asciiTheme="minorBidi" w:hAnsiTheme="minorBidi"/>
          <w:sz w:val="16"/>
          <w:szCs w:val="16"/>
        </w:rPr>
        <w:t xml:space="preserve"> al-</w:t>
      </w:r>
      <w:proofErr w:type="spellStart"/>
      <w:r w:rsidR="00BF2820" w:rsidRPr="00CD2E25">
        <w:rPr>
          <w:rFonts w:asciiTheme="minorBidi" w:hAnsiTheme="minorBidi"/>
          <w:sz w:val="16"/>
          <w:szCs w:val="16"/>
        </w:rPr>
        <w:t>Saegh</w:t>
      </w:r>
      <w:proofErr w:type="spellEnd"/>
    </w:p>
    <w:p w:rsidR="0026766F" w:rsidRDefault="0026766F" w:rsidP="004D529D">
      <w:pPr>
        <w:rPr>
          <w:rFonts w:asciiTheme="minorBidi" w:hAnsiTheme="minorBidi"/>
          <w:sz w:val="16"/>
          <w:szCs w:val="16"/>
        </w:rPr>
      </w:pPr>
      <w:r w:rsidRPr="00CD2E25">
        <w:rPr>
          <w:rFonts w:asciiTheme="minorBidi" w:hAnsiTheme="minorBidi"/>
          <w:sz w:val="16"/>
          <w:szCs w:val="16"/>
        </w:rPr>
        <w:t>Gender m/f:</w:t>
      </w:r>
      <w:r w:rsidR="00BF2820" w:rsidRPr="00CD2E25">
        <w:rPr>
          <w:rFonts w:asciiTheme="minorBidi" w:hAnsiTheme="minorBidi"/>
          <w:sz w:val="16"/>
          <w:szCs w:val="16"/>
        </w:rPr>
        <w:t xml:space="preserve"> f</w:t>
      </w:r>
    </w:p>
    <w:sectPr w:rsidR="0026766F" w:rsidSect="004D529D">
      <w:type w:val="continuous"/>
      <w:pgSz w:w="11906" w:h="16838" w:code="9"/>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0A21" w:rsidRDefault="00E20A21">
      <w:r>
        <w:separator/>
      </w:r>
    </w:p>
  </w:endnote>
  <w:endnote w:type="continuationSeparator" w:id="0">
    <w:p w:rsidR="00E20A21" w:rsidRDefault="00E20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altName w:val="Symbol"/>
    <w:panose1 w:val="05000000000000000000"/>
    <w:charset w:val="02"/>
    <w:family w:val="auto"/>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ymbol">
    <w:altName w:val="Times New Roman"/>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altName w:val="Trebuchet MS"/>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29D" w:rsidRPr="00D158C3" w:rsidRDefault="004D529D" w:rsidP="004D529D">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4D529D" w:rsidRPr="00D158C3" w:rsidRDefault="004D529D" w:rsidP="004D529D">
    <w:pPr>
      <w:jc w:val="center"/>
      <w:rPr>
        <w:rFonts w:ascii="Arial" w:hAnsi="Arial" w:cs="Arial"/>
        <w:sz w:val="16"/>
        <w:szCs w:val="16"/>
      </w:rPr>
    </w:pPr>
    <w:r w:rsidRPr="00D158C3">
      <w:rPr>
        <w:rFonts w:ascii="Arial" w:hAnsi="Arial" w:cs="Arial"/>
        <w:sz w:val="16"/>
        <w:szCs w:val="16"/>
      </w:rPr>
      <w:t>T (212) 807- 8400 | uan@aiusa.org | www.amnestyusa.org/uan</w:t>
    </w:r>
  </w:p>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E20A21">
    <w:pPr>
      <w:pStyle w:val="Footer"/>
    </w:pPr>
    <w:r w:rsidRPr="00E20A21">
      <w:rPr>
        <w:noProof/>
        <w:lang w:val="en-US"/>
      </w:rPr>
      <w:drawing>
        <wp:inline distT="0" distB="0" distL="0" distR="0">
          <wp:extent cx="6467475" cy="990600"/>
          <wp:effectExtent l="0" t="0" r="0" b="0"/>
          <wp:docPr id="2"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29D" w:rsidRPr="00D158C3" w:rsidRDefault="004D529D" w:rsidP="004D529D">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4D529D" w:rsidRPr="00D158C3" w:rsidRDefault="004D529D" w:rsidP="004D529D">
    <w:pPr>
      <w:jc w:val="center"/>
      <w:rPr>
        <w:rFonts w:ascii="Arial" w:hAnsi="Arial" w:cs="Arial"/>
        <w:sz w:val="16"/>
        <w:szCs w:val="16"/>
      </w:rPr>
    </w:pPr>
    <w:r w:rsidRPr="00D158C3">
      <w:rPr>
        <w:rFonts w:ascii="Arial" w:hAnsi="Arial" w:cs="Arial"/>
        <w:sz w:val="16"/>
        <w:szCs w:val="16"/>
      </w:rPr>
      <w:t xml:space="preserve">T (212) 807- 8400 | uan@aiusa.org | </w:t>
    </w:r>
    <w:hyperlink r:id="rId1" w:history="1">
      <w:r w:rsidRPr="007A5C75">
        <w:rPr>
          <w:rStyle w:val="Hyperlink"/>
          <w:rFonts w:ascii="Arial" w:hAnsi="Arial" w:cs="Arial"/>
          <w:sz w:val="16"/>
          <w:szCs w:val="16"/>
        </w:rPr>
        <w:t>www.amnestyusa.org/uan</w:t>
      </w:r>
    </w:hyperlink>
    <w:r>
      <w:rPr>
        <w:rFonts w:ascii="Arial" w:hAnsi="Arial" w:cs="Arial"/>
        <w:sz w:val="16"/>
        <w:szCs w:val="16"/>
      </w:rPr>
      <w:t xml:space="preserve"> </w:t>
    </w:r>
  </w:p>
  <w:p w:rsidR="004D529D" w:rsidRPr="00D0106D" w:rsidRDefault="004D529D"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0A21" w:rsidRDefault="00E20A21">
      <w:r>
        <w:separator/>
      </w:r>
    </w:p>
  </w:footnote>
  <w:footnote w:type="continuationSeparator" w:id="0">
    <w:p w:rsidR="00E20A21" w:rsidRDefault="00E20A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CF0260" w:rsidRDefault="00CF0260" w:rsidP="00644144">
    <w:pPr>
      <w:tabs>
        <w:tab w:val="right" w:pos="10203"/>
      </w:tabs>
      <w:rPr>
        <w:rFonts w:asciiTheme="minorBidi" w:hAnsiTheme="minorBidi"/>
        <w:color w:val="FFFFFF"/>
      </w:rPr>
    </w:pPr>
    <w:r w:rsidRPr="00CF0260">
      <w:rPr>
        <w:rFonts w:asciiTheme="minorBidi" w:hAnsiTheme="minorBidi"/>
        <w:sz w:val="16"/>
        <w:szCs w:val="16"/>
      </w:rPr>
      <w:t xml:space="preserve">Further information on </w:t>
    </w:r>
    <w:r w:rsidR="0026766F" w:rsidRPr="00CF0260">
      <w:rPr>
        <w:rFonts w:asciiTheme="minorBidi" w:hAnsiTheme="minorBidi"/>
        <w:sz w:val="16"/>
        <w:szCs w:val="16"/>
      </w:rPr>
      <w:t xml:space="preserve">UA: </w:t>
    </w:r>
    <w:r w:rsidRPr="00CF0260">
      <w:rPr>
        <w:rFonts w:asciiTheme="minorBidi" w:hAnsiTheme="minorBidi"/>
        <w:sz w:val="16"/>
        <w:szCs w:val="16"/>
      </w:rPr>
      <w:t xml:space="preserve">165/17 </w:t>
    </w:r>
    <w:r w:rsidR="0026766F" w:rsidRPr="00CF0260">
      <w:rPr>
        <w:rFonts w:asciiTheme="minorBidi" w:hAnsiTheme="minorBidi"/>
        <w:sz w:val="16"/>
        <w:szCs w:val="16"/>
      </w:rPr>
      <w:t xml:space="preserve">Index: </w:t>
    </w:r>
    <w:r w:rsidRPr="00CF0260">
      <w:rPr>
        <w:rFonts w:asciiTheme="minorBidi" w:hAnsiTheme="minorBidi"/>
        <w:sz w:val="16"/>
        <w:szCs w:val="16"/>
      </w:rPr>
      <w:t>MDE 11/6770/2017</w:t>
    </w:r>
    <w:r>
      <w:rPr>
        <w:rFonts w:asciiTheme="minorBidi" w:hAnsiTheme="minorBidi"/>
        <w:sz w:val="16"/>
        <w:szCs w:val="16"/>
      </w:rPr>
      <w:t xml:space="preserve"> Bahrain</w:t>
    </w:r>
    <w:r w:rsidR="0026766F" w:rsidRPr="00CF0260">
      <w:rPr>
        <w:rFonts w:asciiTheme="minorBidi" w:hAnsiTheme="minorBidi"/>
        <w:sz w:val="16"/>
        <w:szCs w:val="16"/>
      </w:rPr>
      <w:tab/>
      <w:t xml:space="preserve">Date: </w:t>
    </w:r>
    <w:r w:rsidR="00644144">
      <w:rPr>
        <w:rFonts w:asciiTheme="minorBidi" w:hAnsiTheme="minorBidi"/>
        <w:sz w:val="16"/>
        <w:szCs w:val="16"/>
      </w:rPr>
      <w:t xml:space="preserve">21 </w:t>
    </w:r>
    <w:r>
      <w:rPr>
        <w:rFonts w:asciiTheme="minorBidi" w:hAnsiTheme="minorBidi"/>
        <w:sz w:val="16"/>
        <w:szCs w:val="16"/>
      </w:rPr>
      <w:t>July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E2F"/>
    <w:rsid w:val="00003E46"/>
    <w:rsid w:val="0000419B"/>
    <w:rsid w:val="00023EE0"/>
    <w:rsid w:val="000357D6"/>
    <w:rsid w:val="00037CEA"/>
    <w:rsid w:val="000714C3"/>
    <w:rsid w:val="000B01AD"/>
    <w:rsid w:val="000B23F7"/>
    <w:rsid w:val="000F11B8"/>
    <w:rsid w:val="00106A00"/>
    <w:rsid w:val="00114598"/>
    <w:rsid w:val="00125119"/>
    <w:rsid w:val="00127CD2"/>
    <w:rsid w:val="001411BF"/>
    <w:rsid w:val="001624EA"/>
    <w:rsid w:val="001671E0"/>
    <w:rsid w:val="001678F2"/>
    <w:rsid w:val="00187BD1"/>
    <w:rsid w:val="0019279E"/>
    <w:rsid w:val="001951FB"/>
    <w:rsid w:val="00196F3C"/>
    <w:rsid w:val="001B7B2B"/>
    <w:rsid w:val="001E0993"/>
    <w:rsid w:val="001F32FD"/>
    <w:rsid w:val="00234508"/>
    <w:rsid w:val="00260437"/>
    <w:rsid w:val="0026766F"/>
    <w:rsid w:val="0027166B"/>
    <w:rsid w:val="002923B7"/>
    <w:rsid w:val="002932CE"/>
    <w:rsid w:val="002F51A8"/>
    <w:rsid w:val="00310926"/>
    <w:rsid w:val="00347243"/>
    <w:rsid w:val="003A2A73"/>
    <w:rsid w:val="003A34C6"/>
    <w:rsid w:val="003D377A"/>
    <w:rsid w:val="003E2F0B"/>
    <w:rsid w:val="00415A74"/>
    <w:rsid w:val="00475586"/>
    <w:rsid w:val="00483E30"/>
    <w:rsid w:val="00492E2F"/>
    <w:rsid w:val="004D19C7"/>
    <w:rsid w:val="004D529D"/>
    <w:rsid w:val="004E6A6E"/>
    <w:rsid w:val="004F4DB3"/>
    <w:rsid w:val="005040F2"/>
    <w:rsid w:val="005149A9"/>
    <w:rsid w:val="00527B65"/>
    <w:rsid w:val="0053584A"/>
    <w:rsid w:val="005534BC"/>
    <w:rsid w:val="005C2CBA"/>
    <w:rsid w:val="005C41FB"/>
    <w:rsid w:val="005E3947"/>
    <w:rsid w:val="005F0D06"/>
    <w:rsid w:val="005F29C5"/>
    <w:rsid w:val="00606C38"/>
    <w:rsid w:val="00644144"/>
    <w:rsid w:val="006814D6"/>
    <w:rsid w:val="006820E8"/>
    <w:rsid w:val="006C2190"/>
    <w:rsid w:val="006C3DE2"/>
    <w:rsid w:val="006E7EBF"/>
    <w:rsid w:val="007179E8"/>
    <w:rsid w:val="00736B40"/>
    <w:rsid w:val="00745D0F"/>
    <w:rsid w:val="007479B8"/>
    <w:rsid w:val="007620A6"/>
    <w:rsid w:val="0077354F"/>
    <w:rsid w:val="00780CC1"/>
    <w:rsid w:val="00795D45"/>
    <w:rsid w:val="007A1959"/>
    <w:rsid w:val="007A5DA8"/>
    <w:rsid w:val="007E0CAD"/>
    <w:rsid w:val="007E57A7"/>
    <w:rsid w:val="007F3016"/>
    <w:rsid w:val="00815508"/>
    <w:rsid w:val="008224D0"/>
    <w:rsid w:val="008241AB"/>
    <w:rsid w:val="0084356E"/>
    <w:rsid w:val="0086100E"/>
    <w:rsid w:val="0086363D"/>
    <w:rsid w:val="00875E19"/>
    <w:rsid w:val="00881B3B"/>
    <w:rsid w:val="008A4F65"/>
    <w:rsid w:val="008C6392"/>
    <w:rsid w:val="008E48B0"/>
    <w:rsid w:val="008F64FC"/>
    <w:rsid w:val="008F7C8B"/>
    <w:rsid w:val="009144AA"/>
    <w:rsid w:val="00914EAA"/>
    <w:rsid w:val="00946781"/>
    <w:rsid w:val="00950C7F"/>
    <w:rsid w:val="00963CA3"/>
    <w:rsid w:val="0097558C"/>
    <w:rsid w:val="00985339"/>
    <w:rsid w:val="00987C31"/>
    <w:rsid w:val="009971C5"/>
    <w:rsid w:val="009C0BC3"/>
    <w:rsid w:val="009C0D11"/>
    <w:rsid w:val="009D5F0B"/>
    <w:rsid w:val="009E0707"/>
    <w:rsid w:val="009E0910"/>
    <w:rsid w:val="009F4BB3"/>
    <w:rsid w:val="00A20C87"/>
    <w:rsid w:val="00A7605F"/>
    <w:rsid w:val="00AB190F"/>
    <w:rsid w:val="00AF4CF9"/>
    <w:rsid w:val="00B043D9"/>
    <w:rsid w:val="00B0592F"/>
    <w:rsid w:val="00B06E79"/>
    <w:rsid w:val="00B22706"/>
    <w:rsid w:val="00B22D7A"/>
    <w:rsid w:val="00B4432F"/>
    <w:rsid w:val="00B547F5"/>
    <w:rsid w:val="00B60FB0"/>
    <w:rsid w:val="00B811E7"/>
    <w:rsid w:val="00B84EF8"/>
    <w:rsid w:val="00B9147D"/>
    <w:rsid w:val="00BA31FC"/>
    <w:rsid w:val="00BE37AF"/>
    <w:rsid w:val="00BE4AEB"/>
    <w:rsid w:val="00BF2820"/>
    <w:rsid w:val="00C264C5"/>
    <w:rsid w:val="00C64997"/>
    <w:rsid w:val="00CD2E25"/>
    <w:rsid w:val="00CE6658"/>
    <w:rsid w:val="00CF0260"/>
    <w:rsid w:val="00CF0942"/>
    <w:rsid w:val="00D0106D"/>
    <w:rsid w:val="00D03746"/>
    <w:rsid w:val="00D20DEB"/>
    <w:rsid w:val="00D63AA5"/>
    <w:rsid w:val="00D6401F"/>
    <w:rsid w:val="00D65385"/>
    <w:rsid w:val="00D85FE8"/>
    <w:rsid w:val="00DC5FB0"/>
    <w:rsid w:val="00DD777F"/>
    <w:rsid w:val="00DF0C26"/>
    <w:rsid w:val="00E15F40"/>
    <w:rsid w:val="00E20A21"/>
    <w:rsid w:val="00E23769"/>
    <w:rsid w:val="00E2387F"/>
    <w:rsid w:val="00E601DC"/>
    <w:rsid w:val="00E6735E"/>
    <w:rsid w:val="00E71D09"/>
    <w:rsid w:val="00E72E93"/>
    <w:rsid w:val="00E80920"/>
    <w:rsid w:val="00E93473"/>
    <w:rsid w:val="00E96397"/>
    <w:rsid w:val="00E97E64"/>
    <w:rsid w:val="00EA7847"/>
    <w:rsid w:val="00EB3D70"/>
    <w:rsid w:val="00EC130D"/>
    <w:rsid w:val="00EC2C85"/>
    <w:rsid w:val="00ED61F1"/>
    <w:rsid w:val="00F06F00"/>
    <w:rsid w:val="00F20743"/>
    <w:rsid w:val="00F25545"/>
    <w:rsid w:val="00F32670"/>
    <w:rsid w:val="00F33964"/>
    <w:rsid w:val="00F54365"/>
    <w:rsid w:val="00F7781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5583BD0-2D39-44C9-992C-F0052BA45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0942"/>
    <w:rPr>
      <w:sz w:val="24"/>
      <w:szCs w:val="24"/>
      <w:lang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037CEA"/>
    <w:pPr>
      <w:ind w:left="720"/>
      <w:contextualSpacing/>
    </w:pPr>
  </w:style>
  <w:style w:type="character" w:styleId="Hyperlink">
    <w:name w:val="Hyperlink"/>
    <w:basedOn w:val="DefaultParagraphFont"/>
    <w:uiPriority w:val="99"/>
    <w:rsid w:val="00BF2820"/>
    <w:rPr>
      <w:rFonts w:cs="Times New Roman"/>
      <w:color w:val="0563C1" w:themeColor="hyperlink"/>
      <w:u w:val="single"/>
    </w:rPr>
  </w:style>
  <w:style w:type="character" w:styleId="CommentReference">
    <w:name w:val="annotation reference"/>
    <w:basedOn w:val="DefaultParagraphFont"/>
    <w:uiPriority w:val="99"/>
    <w:rsid w:val="00527B65"/>
    <w:rPr>
      <w:rFonts w:cs="Times New Roman"/>
      <w:sz w:val="16"/>
      <w:szCs w:val="16"/>
    </w:rPr>
  </w:style>
  <w:style w:type="paragraph" w:styleId="CommentText">
    <w:name w:val="annotation text"/>
    <w:basedOn w:val="Normal"/>
    <w:link w:val="CommentTextChar"/>
    <w:uiPriority w:val="99"/>
    <w:rsid w:val="00527B65"/>
    <w:rPr>
      <w:sz w:val="20"/>
      <w:szCs w:val="20"/>
    </w:rPr>
  </w:style>
  <w:style w:type="character" w:customStyle="1" w:styleId="CommentTextChar">
    <w:name w:val="Comment Text Char"/>
    <w:basedOn w:val="DefaultParagraphFont"/>
    <w:link w:val="CommentText"/>
    <w:uiPriority w:val="99"/>
    <w:locked/>
    <w:rsid w:val="00527B65"/>
    <w:rPr>
      <w:rFonts w:cs="Times New Roman"/>
      <w:lang w:val="x-none" w:eastAsia="zh-CN"/>
    </w:rPr>
  </w:style>
  <w:style w:type="paragraph" w:styleId="CommentSubject">
    <w:name w:val="annotation subject"/>
    <w:basedOn w:val="CommentText"/>
    <w:next w:val="CommentText"/>
    <w:link w:val="CommentSubjectChar"/>
    <w:uiPriority w:val="99"/>
    <w:rsid w:val="00527B65"/>
    <w:rPr>
      <w:b/>
      <w:bCs/>
    </w:rPr>
  </w:style>
  <w:style w:type="character" w:customStyle="1" w:styleId="CommentSubjectChar">
    <w:name w:val="Comment Subject Char"/>
    <w:basedOn w:val="CommentTextChar"/>
    <w:link w:val="CommentSubject"/>
    <w:uiPriority w:val="99"/>
    <w:locked/>
    <w:rsid w:val="00527B65"/>
    <w:rPr>
      <w:rFonts w:cs="Times New Roman"/>
      <w:b/>
      <w:bCs/>
      <w:lang w:val="x-none" w:eastAsia="zh-CN"/>
    </w:rPr>
  </w:style>
  <w:style w:type="paragraph" w:styleId="BalloonText">
    <w:name w:val="Balloon Text"/>
    <w:basedOn w:val="Normal"/>
    <w:link w:val="BalloonTextChar"/>
    <w:uiPriority w:val="99"/>
    <w:rsid w:val="00527B65"/>
    <w:rPr>
      <w:rFonts w:ascii="Segoe UI" w:hAnsi="Segoe UI" w:cs="Segoe UI"/>
      <w:sz w:val="18"/>
      <w:szCs w:val="18"/>
    </w:rPr>
  </w:style>
  <w:style w:type="character" w:customStyle="1" w:styleId="BalloonTextChar">
    <w:name w:val="Balloon Text Char"/>
    <w:basedOn w:val="DefaultParagraphFont"/>
    <w:link w:val="BalloonText"/>
    <w:uiPriority w:val="99"/>
    <w:locked/>
    <w:rsid w:val="00527B65"/>
    <w:rPr>
      <w:rFonts w:ascii="Segoe UI" w:hAnsi="Segoe UI" w:cs="Segoe UI"/>
      <w:sz w:val="18"/>
      <w:szCs w:val="18"/>
      <w:lang w:val="x-none" w:eastAsia="zh-CN"/>
    </w:rPr>
  </w:style>
  <w:style w:type="character" w:styleId="FollowedHyperlink">
    <w:name w:val="FollowedHyperlink"/>
    <w:basedOn w:val="DefaultParagraphFont"/>
    <w:uiPriority w:val="99"/>
    <w:rsid w:val="00A20C87"/>
    <w:rPr>
      <w:rFonts w:cs="Times New Roman"/>
      <w:color w:val="954F72" w:themeColor="followedHyperlink"/>
      <w:u w:val="single"/>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docs.google.com/forms/d/e/1FAIpQLSf3RUspces4lA9Gt7Fp9GiAcojCs6fnfFOTCLli3Su6c3S8ew/viewfor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mbsecretary@bahrainembassy.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1</TotalTime>
  <Pages>2</Pages>
  <Words>1218</Words>
  <Characters>6615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iar3team</dc:creator>
  <cp:keywords/>
  <dc:description/>
  <cp:lastModifiedBy>iar3team</cp:lastModifiedBy>
  <cp:revision>3</cp:revision>
  <cp:lastPrinted>2017-07-21T15:35:00Z</cp:lastPrinted>
  <dcterms:created xsi:type="dcterms:W3CDTF">2017-07-21T15:35:00Z</dcterms:created>
  <dcterms:modified xsi:type="dcterms:W3CDTF">2017-07-21T15:36:00Z</dcterms:modified>
</cp:coreProperties>
</file>